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70" w:rsidRDefault="00003670" w:rsidP="006D04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33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70" w:rsidRDefault="00003670" w:rsidP="006D04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670" w:rsidRDefault="00003670" w:rsidP="006D04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47C" w:rsidRDefault="0065647C" w:rsidP="006D048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85"/>
        <w:gridCol w:w="7280"/>
        <w:gridCol w:w="1506"/>
      </w:tblGrid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№</w:t>
            </w:r>
          </w:p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6F1077">
              <w:rPr>
                <w:sz w:val="28"/>
                <w:szCs w:val="28"/>
              </w:rPr>
              <w:t>п</w:t>
            </w:r>
            <w:proofErr w:type="gramEnd"/>
            <w:r w:rsidRPr="006F1077">
              <w:rPr>
                <w:sz w:val="28"/>
                <w:szCs w:val="28"/>
              </w:rPr>
              <w:t>/п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1523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Страницы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1.1.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 xml:space="preserve">Планируемые результаты освоения </w:t>
            </w:r>
            <w:proofErr w:type="gramStart"/>
            <w:r w:rsidRPr="006F1077">
              <w:rPr>
                <w:sz w:val="28"/>
                <w:szCs w:val="28"/>
              </w:rPr>
              <w:t>обучающимися</w:t>
            </w:r>
            <w:proofErr w:type="gramEnd"/>
            <w:r w:rsidRPr="006F1077">
              <w:rPr>
                <w:sz w:val="28"/>
                <w:szCs w:val="28"/>
              </w:rPr>
              <w:t xml:space="preserve"> с задержкой психического развития адаптированной основной общеобразовательной программы начального общего образования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8222" w:type="dxa"/>
          </w:tcPr>
          <w:p w:rsidR="006F1077" w:rsidRPr="006F1077" w:rsidRDefault="00962655" w:rsidP="006221DB">
            <w:pPr>
              <w:spacing w:line="360" w:lineRule="auto"/>
              <w:jc w:val="both"/>
              <w:rPr>
                <w:sz w:val="28"/>
                <w:szCs w:val="28"/>
              </w:rPr>
            </w:pPr>
            <w:hyperlink w:anchor="_Toc415833127" w:history="1">
              <w:r w:rsidR="006F1077" w:rsidRPr="006F1077">
                <w:rPr>
                  <w:rStyle w:val="a4"/>
                  <w:noProof/>
                  <w:color w:val="auto"/>
                  <w:spacing w:val="2"/>
                  <w:sz w:val="28"/>
                  <w:szCs w:val="28"/>
                  <w:u w:val="none"/>
                </w:rPr>
                <w:t xml:space="preserve">Система оценки достижения обучающимися  с </w:t>
              </w:r>
              <w:r w:rsidR="006F1077" w:rsidRPr="006F1077">
                <w:rPr>
                  <w:rStyle w:val="a4"/>
                  <w:noProof/>
                  <w:color w:val="auto"/>
                  <w:sz w:val="28"/>
                  <w:szCs w:val="28"/>
                  <w:u w:val="none"/>
                </w:rPr>
                <w:t>задержкой психического развития</w:t>
              </w:r>
              <w:r w:rsidR="006F1077" w:rsidRPr="006F1077">
                <w:rPr>
                  <w:rStyle w:val="a4"/>
                  <w:noProof/>
                  <w:color w:val="auto"/>
                  <w:spacing w:val="2"/>
                  <w:sz w:val="28"/>
                  <w:szCs w:val="28"/>
                  <w:u w:val="none"/>
                </w:rPr>
                <w:t xml:space="preserve"> планируемых результатов освоения </w:t>
              </w:r>
              <w:r w:rsidR="006F1077" w:rsidRPr="006F1077">
                <w:rPr>
                  <w:rStyle w:val="a4"/>
                  <w:noProof/>
                  <w:color w:val="auto"/>
                  <w:sz w:val="28"/>
                  <w:szCs w:val="28"/>
                  <w:u w:val="none"/>
                </w:rPr>
                <w:t>адаптированной основной общеобразовательной программы  начального общего образования</w:t>
              </w:r>
              <w:r w:rsidR="006F1077" w:rsidRPr="006F1077">
                <w:rPr>
                  <w:noProof/>
                  <w:webHidden/>
                  <w:sz w:val="28"/>
                  <w:szCs w:val="28"/>
                </w:rPr>
                <w:tab/>
              </w:r>
            </w:hyperlink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Программа формирования универсальных учебных действий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Программы учебных предметов,  курсов коррекционно-развивающей области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Программа духовно-нравственного развития, воспитания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Программа формирования экологической культуры, здорового  и безопасного образа жизни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Программа коррекционной работы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Программа внеурочной деятельности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b/>
                <w:sz w:val="28"/>
                <w:szCs w:val="28"/>
              </w:rPr>
            </w:pPr>
            <w:r w:rsidRPr="006F1077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222" w:type="dxa"/>
          </w:tcPr>
          <w:p w:rsidR="006F1077" w:rsidRPr="006F1077" w:rsidRDefault="006F1077" w:rsidP="006221DB">
            <w:pPr>
              <w:spacing w:line="360" w:lineRule="auto"/>
              <w:rPr>
                <w:sz w:val="28"/>
                <w:szCs w:val="28"/>
              </w:rPr>
            </w:pPr>
            <w:r w:rsidRPr="006F1077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6F1077" w:rsidRPr="006F1077" w:rsidTr="006F1077">
        <w:tc>
          <w:tcPr>
            <w:tcW w:w="817" w:type="dxa"/>
          </w:tcPr>
          <w:p w:rsidR="006F1077" w:rsidRPr="006F1077" w:rsidRDefault="006F1077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8222" w:type="dxa"/>
          </w:tcPr>
          <w:p w:rsidR="006F1077" w:rsidRPr="006F1077" w:rsidRDefault="00962655" w:rsidP="006221DB">
            <w:pPr>
              <w:spacing w:line="360" w:lineRule="auto"/>
              <w:rPr>
                <w:sz w:val="28"/>
                <w:szCs w:val="28"/>
              </w:rPr>
            </w:pPr>
            <w:hyperlink w:anchor="_Toc415833137" w:history="1">
              <w:r w:rsidR="006F1077" w:rsidRPr="006F1077">
                <w:rPr>
                  <w:rStyle w:val="a4"/>
                  <w:noProof/>
                  <w:color w:val="auto"/>
                  <w:sz w:val="28"/>
                  <w:szCs w:val="28"/>
                  <w:u w:val="none"/>
                </w:rPr>
                <w:t xml:space="preserve">Система условий реализации </w:t>
              </w:r>
              <w:r w:rsidR="006F1077" w:rsidRPr="006F1077">
                <w:rPr>
                  <w:rStyle w:val="a4"/>
                  <w:noProof/>
                  <w:color w:val="auto"/>
                  <w:spacing w:val="2"/>
                  <w:sz w:val="28"/>
                  <w:szCs w:val="28"/>
                  <w:u w:val="none"/>
                </w:rPr>
                <w:t>адаптированной основной общеобразовательной программы начального общего образования</w:t>
              </w:r>
            </w:hyperlink>
            <w:r w:rsidR="006F1077" w:rsidRPr="006F1077">
              <w:t xml:space="preserve">  </w:t>
            </w:r>
          </w:p>
        </w:tc>
        <w:tc>
          <w:tcPr>
            <w:tcW w:w="1523" w:type="dxa"/>
          </w:tcPr>
          <w:p w:rsidR="006F1077" w:rsidRPr="006F1077" w:rsidRDefault="00993380" w:rsidP="006221D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</w:tbl>
    <w:p w:rsidR="00C957A6" w:rsidRDefault="00C957A6" w:rsidP="006D0487">
      <w:pPr>
        <w:tabs>
          <w:tab w:val="left" w:pos="0"/>
          <w:tab w:val="right" w:leader="dot" w:pos="9639"/>
        </w:tabs>
        <w:spacing w:before="240" w:after="12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15833114"/>
    </w:p>
    <w:p w:rsidR="00693B87" w:rsidRPr="00EC2DC3" w:rsidRDefault="00693B87" w:rsidP="00993380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C2D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Pr="00301148">
        <w:rPr>
          <w:rFonts w:ascii="Times New Roman" w:hAnsi="Times New Roman" w:cs="Times New Roman"/>
          <w:b/>
          <w:sz w:val="28"/>
          <w:szCs w:val="28"/>
        </w:rPr>
        <w:t>Целевой раздел</w:t>
      </w:r>
      <w:bookmarkEnd w:id="1"/>
    </w:p>
    <w:p w:rsidR="00693B87" w:rsidRDefault="00693B87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" w:name="_Toc415833115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2"/>
    </w:p>
    <w:p w:rsidR="00AD3438" w:rsidRDefault="00AD3438" w:rsidP="004A133D">
      <w:pPr>
        <w:pStyle w:val="a5"/>
        <w:spacing w:line="240" w:lineRule="auto"/>
        <w:ind w:firstLine="709"/>
        <w:rPr>
          <w:caps w:val="0"/>
        </w:rPr>
      </w:pPr>
      <w:r w:rsidRPr="00F63254">
        <w:t>А</w:t>
      </w:r>
      <w:r w:rsidRPr="00F63254">
        <w:rPr>
          <w:caps w:val="0"/>
        </w:rPr>
        <w:t xml:space="preserve">даптированная </w:t>
      </w:r>
      <w:r w:rsidRPr="001019C4">
        <w:rPr>
          <w:caps w:val="0"/>
          <w:color w:val="auto"/>
        </w:rPr>
        <w:t>основная общеобразовательная</w:t>
      </w:r>
      <w:r w:rsidRPr="00F63254">
        <w:rPr>
          <w:caps w:val="0"/>
        </w:rPr>
        <w:t xml:space="preserve"> программа начального общего образования обучающихся с задержкой психического развития (</w:t>
      </w:r>
      <w:r w:rsidRPr="00116F2C">
        <w:rPr>
          <w:caps w:val="0"/>
          <w:color w:val="auto"/>
        </w:rPr>
        <w:t xml:space="preserve">далее </w:t>
      </w:r>
      <w:r w:rsidRPr="00F63254">
        <w:t>–</w:t>
      </w:r>
      <w:r w:rsidRPr="00116F2C">
        <w:rPr>
          <w:color w:val="auto"/>
        </w:rPr>
        <w:t xml:space="preserve"> </w:t>
      </w:r>
      <w:r w:rsidRPr="00116F2C">
        <w:rPr>
          <w:caps w:val="0"/>
          <w:color w:val="auto"/>
        </w:rPr>
        <w:t>АООП НОО</w:t>
      </w:r>
      <w:r>
        <w:rPr>
          <w:caps w:val="0"/>
          <w:color w:val="auto"/>
        </w:rPr>
        <w:t xml:space="preserve"> обучающихся с </w:t>
      </w:r>
      <w:r w:rsidRPr="00F63254">
        <w:rPr>
          <w:caps w:val="0"/>
        </w:rPr>
        <w:t xml:space="preserve">ЗПР) </w:t>
      </w:r>
      <w:r w:rsidRPr="00F63254">
        <w:t xml:space="preserve">– </w:t>
      </w:r>
      <w:r w:rsidRPr="00F63254">
        <w:rPr>
          <w:caps w:val="0"/>
        </w:rPr>
        <w:t xml:space="preserve">это образовательная программа, адаптированная для обучения </w:t>
      </w:r>
      <w:r>
        <w:rPr>
          <w:caps w:val="0"/>
        </w:rPr>
        <w:t>данной</w:t>
      </w:r>
      <w:r w:rsidRPr="00F63254">
        <w:rPr>
          <w:caps w:val="0"/>
        </w:rPr>
        <w:t xml:space="preserve"> категории обучающихся</w:t>
      </w:r>
      <w:r w:rsidRPr="00F63254">
        <w:t xml:space="preserve"> </w:t>
      </w:r>
      <w:r w:rsidRPr="00F63254">
        <w:rPr>
          <w:caps w:val="0"/>
        </w:rPr>
        <w:t>с учетом особенностей их психофизического развития, индивидуальных возможностей</w:t>
      </w:r>
      <w:r w:rsidRPr="00F63254">
        <w:t>,</w:t>
      </w:r>
      <w:r w:rsidRPr="00F63254">
        <w:rPr>
          <w:caps w:val="0"/>
        </w:rPr>
        <w:t xml:space="preserve"> обеспечивающая коррекцию нарушений развития и социальную адаптацию</w:t>
      </w:r>
      <w:r w:rsidRPr="00F63254">
        <w:t>.</w:t>
      </w:r>
      <w:r w:rsidRPr="00BF3A69">
        <w:rPr>
          <w:caps w:val="0"/>
        </w:rPr>
        <w:t xml:space="preserve"> </w:t>
      </w:r>
    </w:p>
    <w:p w:rsidR="008E3811" w:rsidRDefault="00AD3438" w:rsidP="004A133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811"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начального общего образования </w:t>
      </w:r>
      <w:proofErr w:type="gramStart"/>
      <w:r w:rsidRPr="008E381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E3811">
        <w:rPr>
          <w:rFonts w:ascii="Times New Roman" w:hAnsi="Times New Roman" w:cs="Times New Roman"/>
          <w:sz w:val="28"/>
          <w:szCs w:val="28"/>
        </w:rPr>
        <w:t xml:space="preserve"> с ЗПР  разработана в соответствии с</w:t>
      </w:r>
      <w:r w:rsidR="002367EA" w:rsidRPr="008E3811">
        <w:rPr>
          <w:rFonts w:ascii="Times New Roman" w:hAnsi="Times New Roman" w:cs="Times New Roman"/>
          <w:sz w:val="28"/>
          <w:szCs w:val="28"/>
        </w:rPr>
        <w:t>:</w:t>
      </w:r>
      <w:r w:rsidRPr="008E3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7EA" w:rsidRPr="008E3811" w:rsidRDefault="002367EA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8E3811" w:rsidRPr="00107847">
        <w:rPr>
          <w:rFonts w:ascii="Times New Roman" w:hAnsi="Times New Roman" w:cs="Times New Roman"/>
          <w:sz w:val="28"/>
          <w:szCs w:val="28"/>
        </w:rPr>
        <w:t>- Законом</w:t>
      </w:r>
      <w:r w:rsidR="008E3811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</w:t>
      </w:r>
      <w:r w:rsidR="008E3811" w:rsidRPr="00107847">
        <w:rPr>
          <w:rFonts w:ascii="Times New Roman" w:hAnsi="Times New Roman" w:cs="Times New Roman"/>
          <w:sz w:val="28"/>
          <w:szCs w:val="28"/>
        </w:rPr>
        <w:t>едерации» от 29 декабря 2012г. (273 – ФЗ).</w:t>
      </w:r>
    </w:p>
    <w:p w:rsidR="00AD3438" w:rsidRPr="00107847" w:rsidRDefault="002367EA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7847">
        <w:rPr>
          <w:rFonts w:ascii="Times New Roman" w:hAnsi="Times New Roman" w:cs="Times New Roman"/>
          <w:caps/>
          <w:sz w:val="28"/>
          <w:szCs w:val="28"/>
        </w:rPr>
        <w:t xml:space="preserve">- </w:t>
      </w:r>
      <w:r w:rsidR="00AD3438" w:rsidRPr="00107847">
        <w:rPr>
          <w:rFonts w:ascii="Times New Roman" w:hAnsi="Times New Roman" w:cs="Times New Roman"/>
          <w:sz w:val="28"/>
          <w:szCs w:val="28"/>
        </w:rPr>
        <w:t>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— ФГОС НОО обучающихся с ОВЗ), предъявляемыми к структуре, условиям реализации и планируемым результатам освоения АООП НОО обучающихся с ЗПР</w:t>
      </w:r>
      <w:r w:rsidRPr="00107847">
        <w:rPr>
          <w:rFonts w:ascii="Times New Roman" w:hAnsi="Times New Roman" w:cs="Times New Roman"/>
          <w:sz w:val="28"/>
          <w:szCs w:val="28"/>
        </w:rPr>
        <w:t xml:space="preserve"> (утверждён приказом </w:t>
      </w:r>
      <w:proofErr w:type="spellStart"/>
      <w:r w:rsidRPr="00107847">
        <w:rPr>
          <w:rFonts w:ascii="Times New Roman" w:hAnsi="Times New Roman" w:cs="Times New Roman"/>
          <w:sz w:val="28"/>
          <w:szCs w:val="28"/>
        </w:rPr>
        <w:t>М</w:t>
      </w:r>
      <w:r w:rsidR="00107847" w:rsidRPr="00107847">
        <w:rPr>
          <w:rFonts w:ascii="Times New Roman" w:hAnsi="Times New Roman" w:cs="Times New Roman"/>
          <w:sz w:val="28"/>
          <w:szCs w:val="28"/>
        </w:rPr>
        <w:t>инобрнауки</w:t>
      </w:r>
      <w:proofErr w:type="spellEnd"/>
      <w:r w:rsidR="00107847" w:rsidRPr="00107847">
        <w:rPr>
          <w:rFonts w:ascii="Times New Roman" w:hAnsi="Times New Roman" w:cs="Times New Roman"/>
          <w:sz w:val="28"/>
          <w:szCs w:val="28"/>
        </w:rPr>
        <w:t xml:space="preserve"> РФ</w:t>
      </w:r>
      <w:r w:rsidRPr="00107847">
        <w:rPr>
          <w:rFonts w:ascii="Times New Roman" w:hAnsi="Times New Roman" w:cs="Times New Roman"/>
          <w:sz w:val="28"/>
          <w:szCs w:val="28"/>
        </w:rPr>
        <w:t xml:space="preserve"> от 19.02.2014г.№1598);</w:t>
      </w:r>
      <w:proofErr w:type="gramEnd"/>
    </w:p>
    <w:p w:rsidR="00031A2F" w:rsidRPr="00107847" w:rsidRDefault="00107847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7847">
        <w:rPr>
          <w:rFonts w:ascii="Times New Roman" w:hAnsi="Times New Roman" w:cs="Times New Roman"/>
          <w:sz w:val="28"/>
          <w:szCs w:val="28"/>
        </w:rPr>
        <w:t xml:space="preserve">- </w:t>
      </w:r>
      <w:r w:rsidR="00031A2F" w:rsidRPr="00107847">
        <w:rPr>
          <w:rFonts w:ascii="Times New Roman" w:hAnsi="Times New Roman" w:cs="Times New Roman"/>
          <w:sz w:val="28"/>
          <w:szCs w:val="28"/>
        </w:rPr>
        <w:t>ФГОС образования обучающихся с умственной отсталостью (и</w:t>
      </w:r>
      <w:r w:rsidRPr="00107847">
        <w:rPr>
          <w:rFonts w:ascii="Times New Roman" w:hAnsi="Times New Roman" w:cs="Times New Roman"/>
          <w:sz w:val="28"/>
          <w:szCs w:val="28"/>
        </w:rPr>
        <w:t>нтеллектуальными нарушениями)</w:t>
      </w:r>
      <w:r w:rsidR="00DA0814">
        <w:rPr>
          <w:rFonts w:ascii="Times New Roman" w:hAnsi="Times New Roman" w:cs="Times New Roman"/>
          <w:sz w:val="28"/>
          <w:szCs w:val="28"/>
        </w:rPr>
        <w:t xml:space="preserve">, </w:t>
      </w:r>
      <w:r w:rsidRPr="00107847">
        <w:rPr>
          <w:rFonts w:ascii="Times New Roman" w:hAnsi="Times New Roman" w:cs="Times New Roman"/>
          <w:sz w:val="28"/>
          <w:szCs w:val="28"/>
        </w:rPr>
        <w:t xml:space="preserve"> (</w:t>
      </w:r>
      <w:r w:rsidR="00031A2F" w:rsidRPr="00107847">
        <w:rPr>
          <w:rFonts w:ascii="Times New Roman" w:hAnsi="Times New Roman" w:cs="Times New Roman"/>
          <w:sz w:val="28"/>
          <w:szCs w:val="28"/>
        </w:rPr>
        <w:t xml:space="preserve">утвержден приказом </w:t>
      </w:r>
      <w:proofErr w:type="spellStart"/>
      <w:r w:rsidR="00031A2F" w:rsidRPr="0010784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031A2F" w:rsidRPr="00107847">
        <w:rPr>
          <w:rFonts w:ascii="Times New Roman" w:hAnsi="Times New Roman" w:cs="Times New Roman"/>
          <w:sz w:val="28"/>
          <w:szCs w:val="28"/>
        </w:rPr>
        <w:t xml:space="preserve"> РФ от 19.12.2014г. № 1599</w:t>
      </w:r>
      <w:r w:rsidRPr="00107847">
        <w:rPr>
          <w:rFonts w:ascii="Times New Roman" w:hAnsi="Times New Roman" w:cs="Times New Roman"/>
          <w:sz w:val="28"/>
          <w:szCs w:val="28"/>
        </w:rPr>
        <w:t>)</w:t>
      </w:r>
      <w:r w:rsidR="00031A2F" w:rsidRPr="0010784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33AA" w:rsidRDefault="00107847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7847">
        <w:rPr>
          <w:rFonts w:ascii="Times New Roman" w:hAnsi="Times New Roman" w:cs="Times New Roman"/>
          <w:sz w:val="28"/>
          <w:szCs w:val="28"/>
        </w:rPr>
        <w:t xml:space="preserve">- </w:t>
      </w:r>
      <w:r w:rsidR="00031A2F" w:rsidRPr="00107847">
        <w:rPr>
          <w:rFonts w:ascii="Times New Roman" w:hAnsi="Times New Roman" w:cs="Times New Roman"/>
          <w:sz w:val="28"/>
          <w:szCs w:val="28"/>
        </w:rPr>
        <w:t>Методически</w:t>
      </w:r>
      <w:r w:rsidRPr="00107847">
        <w:rPr>
          <w:rFonts w:ascii="Times New Roman" w:hAnsi="Times New Roman" w:cs="Times New Roman"/>
          <w:sz w:val="28"/>
          <w:szCs w:val="28"/>
        </w:rPr>
        <w:t>х</w:t>
      </w:r>
      <w:r w:rsidR="00031A2F" w:rsidRPr="00107847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Pr="00107847">
        <w:rPr>
          <w:rFonts w:ascii="Times New Roman" w:hAnsi="Times New Roman" w:cs="Times New Roman"/>
          <w:sz w:val="28"/>
          <w:szCs w:val="28"/>
        </w:rPr>
        <w:t>й</w:t>
      </w:r>
      <w:r w:rsidR="00031A2F" w:rsidRPr="00107847">
        <w:rPr>
          <w:rFonts w:ascii="Times New Roman" w:hAnsi="Times New Roman" w:cs="Times New Roman"/>
          <w:sz w:val="28"/>
          <w:szCs w:val="28"/>
        </w:rPr>
        <w:t xml:space="preserve">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(</w:t>
      </w:r>
      <w:r w:rsidRPr="00107847">
        <w:rPr>
          <w:rFonts w:ascii="Times New Roman" w:hAnsi="Times New Roman" w:cs="Times New Roman"/>
          <w:sz w:val="28"/>
          <w:szCs w:val="28"/>
        </w:rPr>
        <w:t>интеллектуальными нарушениями) (</w:t>
      </w:r>
      <w:r w:rsidR="00031A2F" w:rsidRPr="00107847">
        <w:rPr>
          <w:rFonts w:ascii="Times New Roman" w:hAnsi="Times New Roman" w:cs="Times New Roman"/>
          <w:sz w:val="28"/>
          <w:szCs w:val="28"/>
        </w:rPr>
        <w:t xml:space="preserve">утверждены приказом </w:t>
      </w:r>
      <w:proofErr w:type="spellStart"/>
      <w:r w:rsidR="00031A2F" w:rsidRPr="0010784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031A2F" w:rsidRPr="00107847">
        <w:rPr>
          <w:rFonts w:ascii="Times New Roman" w:hAnsi="Times New Roman" w:cs="Times New Roman"/>
          <w:sz w:val="28"/>
          <w:szCs w:val="28"/>
        </w:rPr>
        <w:t xml:space="preserve"> РФ от 11.03.2016г. № В15 -452/07</w:t>
      </w:r>
      <w:r w:rsidRPr="00107847">
        <w:rPr>
          <w:rFonts w:ascii="Times New Roman" w:hAnsi="Times New Roman" w:cs="Times New Roman"/>
          <w:sz w:val="28"/>
          <w:szCs w:val="28"/>
        </w:rPr>
        <w:t>)</w:t>
      </w:r>
      <w:r w:rsidR="00031A2F" w:rsidRPr="00107847">
        <w:rPr>
          <w:rFonts w:ascii="Times New Roman" w:hAnsi="Times New Roman" w:cs="Times New Roman"/>
          <w:sz w:val="28"/>
          <w:szCs w:val="28"/>
        </w:rPr>
        <w:t xml:space="preserve">.  </w:t>
      </w:r>
      <w:r w:rsidRPr="0010784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145218" w:rsidRPr="00145218" w:rsidRDefault="00145218" w:rsidP="00C957A6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145218">
        <w:rPr>
          <w:sz w:val="28"/>
          <w:szCs w:val="28"/>
        </w:rPr>
        <w:t xml:space="preserve">- </w:t>
      </w:r>
      <w:hyperlink r:id="rId9" w:history="1">
        <w:r w:rsidRPr="00145218">
          <w:rPr>
            <w:rStyle w:val="a4"/>
            <w:color w:val="auto"/>
            <w:spacing w:val="2"/>
            <w:sz w:val="28"/>
            <w:szCs w:val="28"/>
            <w:u w:val="none"/>
          </w:rPr>
  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  </w:r>
      </w:hyperlink>
      <w:r w:rsidRPr="00145218">
        <w:rPr>
          <w:spacing w:val="2"/>
          <w:sz w:val="28"/>
          <w:szCs w:val="28"/>
        </w:rPr>
        <w:t xml:space="preserve"> (</w:t>
      </w:r>
      <w:r w:rsidRPr="00145218">
        <w:rPr>
          <w:spacing w:val="2"/>
          <w:sz w:val="28"/>
          <w:szCs w:val="28"/>
          <w:shd w:val="clear" w:color="auto" w:fill="FFFFFF"/>
        </w:rPr>
        <w:t xml:space="preserve">Утверждены </w:t>
      </w:r>
      <w:r w:rsidRPr="00145218">
        <w:rPr>
          <w:spacing w:val="2"/>
          <w:sz w:val="28"/>
          <w:szCs w:val="28"/>
        </w:rPr>
        <w:t xml:space="preserve"> </w:t>
      </w:r>
      <w:r w:rsidRPr="00145218">
        <w:rPr>
          <w:spacing w:val="2"/>
          <w:sz w:val="28"/>
          <w:szCs w:val="28"/>
          <w:shd w:val="clear" w:color="auto" w:fill="FFFFFF"/>
        </w:rPr>
        <w:t>постановлением</w:t>
      </w:r>
      <w:r w:rsidRPr="00145218">
        <w:rPr>
          <w:spacing w:val="2"/>
          <w:sz w:val="28"/>
          <w:szCs w:val="28"/>
        </w:rPr>
        <w:t xml:space="preserve"> </w:t>
      </w:r>
      <w:r w:rsidRPr="00145218">
        <w:rPr>
          <w:spacing w:val="2"/>
          <w:sz w:val="28"/>
          <w:szCs w:val="28"/>
          <w:shd w:val="clear" w:color="auto" w:fill="FFFFFF"/>
        </w:rPr>
        <w:t>Главного государственного</w:t>
      </w:r>
      <w:r w:rsidRPr="00145218">
        <w:rPr>
          <w:spacing w:val="2"/>
          <w:sz w:val="28"/>
          <w:szCs w:val="28"/>
        </w:rPr>
        <w:t xml:space="preserve"> </w:t>
      </w:r>
      <w:r w:rsidRPr="00145218">
        <w:rPr>
          <w:spacing w:val="2"/>
          <w:sz w:val="28"/>
          <w:szCs w:val="28"/>
          <w:shd w:val="clear" w:color="auto" w:fill="FFFFFF"/>
        </w:rPr>
        <w:t>санитарного врача</w:t>
      </w:r>
      <w:r w:rsidRPr="00145218">
        <w:rPr>
          <w:spacing w:val="2"/>
          <w:sz w:val="28"/>
          <w:szCs w:val="28"/>
        </w:rPr>
        <w:t xml:space="preserve"> </w:t>
      </w:r>
      <w:r w:rsidRPr="00145218">
        <w:rPr>
          <w:spacing w:val="2"/>
          <w:sz w:val="28"/>
          <w:szCs w:val="28"/>
          <w:shd w:val="clear" w:color="auto" w:fill="FFFFFF"/>
        </w:rPr>
        <w:t>Российской Федерации</w:t>
      </w:r>
      <w:r w:rsidRPr="00145218">
        <w:rPr>
          <w:spacing w:val="2"/>
          <w:sz w:val="28"/>
          <w:szCs w:val="28"/>
        </w:rPr>
        <w:t xml:space="preserve"> </w:t>
      </w:r>
      <w:r w:rsidRPr="00145218">
        <w:rPr>
          <w:spacing w:val="2"/>
          <w:sz w:val="28"/>
          <w:szCs w:val="28"/>
          <w:shd w:val="clear" w:color="auto" w:fill="FFFFFF"/>
        </w:rPr>
        <w:t>от 10 июля 2015 года N 26</w:t>
      </w:r>
      <w:r w:rsidRPr="00145218">
        <w:rPr>
          <w:spacing w:val="2"/>
          <w:sz w:val="28"/>
          <w:szCs w:val="28"/>
        </w:rPr>
        <w:t>)</w:t>
      </w:r>
      <w:r>
        <w:rPr>
          <w:spacing w:val="2"/>
          <w:sz w:val="28"/>
          <w:szCs w:val="28"/>
        </w:rPr>
        <w:t>.</w:t>
      </w:r>
      <w:proofErr w:type="gramEnd"/>
    </w:p>
    <w:p w:rsidR="008315C0" w:rsidRDefault="008315C0" w:rsidP="004A13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B87" w:rsidRPr="00107847" w:rsidRDefault="00693B87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47">
        <w:rPr>
          <w:rFonts w:ascii="Times New Roman" w:hAnsi="Times New Roman" w:cs="Times New Roman"/>
          <w:b/>
          <w:sz w:val="28"/>
          <w:szCs w:val="28"/>
        </w:rPr>
        <w:t>Цель реализации АООП НОО обучающихся с ЗПР</w:t>
      </w:r>
      <w:r w:rsidRPr="00107847">
        <w:rPr>
          <w:rStyle w:val="a6"/>
          <w:caps w:val="0"/>
        </w:rPr>
        <w:t xml:space="preserve"> — обеспечение выполнения требований </w:t>
      </w:r>
      <w:r w:rsidRPr="00107847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Pr="00107847">
        <w:rPr>
          <w:rStyle w:val="a6"/>
          <w:iCs/>
          <w:caps w:val="0"/>
          <w:lang w:eastAsia="ar-SA"/>
        </w:rPr>
        <w:t xml:space="preserve"> посредством создания условий для ма</w:t>
      </w:r>
      <w:r w:rsidRPr="00107847">
        <w:rPr>
          <w:rFonts w:ascii="Times New Roman" w:hAnsi="Times New Roman" w:cs="Times New Roman"/>
          <w:kern w:val="1"/>
          <w:sz w:val="28"/>
          <w:szCs w:val="28"/>
        </w:rPr>
        <w:t xml:space="preserve">ксимального удовлетворения особых </w:t>
      </w:r>
      <w:r w:rsidRPr="00107847">
        <w:rPr>
          <w:rFonts w:ascii="Times New Roman" w:hAnsi="Times New Roman" w:cs="Times New Roman"/>
          <w:kern w:val="1"/>
          <w:sz w:val="28"/>
          <w:szCs w:val="28"/>
        </w:rPr>
        <w:lastRenderedPageBreak/>
        <w:t xml:space="preserve">образовательных потребностей обучающихся с ЗПР, обеспечивающих </w:t>
      </w:r>
      <w:r w:rsidRPr="00107847">
        <w:rPr>
          <w:rFonts w:ascii="Times New Roman" w:hAnsi="Times New Roman" w:cs="Times New Roman"/>
          <w:sz w:val="28"/>
          <w:szCs w:val="28"/>
        </w:rPr>
        <w:t>усвоение ими социального и культурного опыта.</w:t>
      </w:r>
    </w:p>
    <w:p w:rsidR="00107847" w:rsidRPr="00107847" w:rsidRDefault="00693B87" w:rsidP="004A13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847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при реализации АООП НОО обучающихся с ЗПР предусматривает решение следующих </w:t>
      </w:r>
      <w:r w:rsidRPr="00147E9C">
        <w:rPr>
          <w:rFonts w:ascii="Times New Roman" w:hAnsi="Times New Roman" w:cs="Times New Roman"/>
          <w:b/>
          <w:sz w:val="28"/>
          <w:szCs w:val="28"/>
        </w:rPr>
        <w:t>основных задач</w:t>
      </w:r>
      <w:r w:rsidRPr="00107847">
        <w:rPr>
          <w:rFonts w:ascii="Times New Roman" w:hAnsi="Times New Roman" w:cs="Times New Roman"/>
          <w:sz w:val="28"/>
          <w:szCs w:val="28"/>
        </w:rPr>
        <w:t>:</w:t>
      </w:r>
      <w:r w:rsidR="00107847" w:rsidRPr="00107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E9C" w:rsidRPr="00147E9C" w:rsidRDefault="00107847" w:rsidP="006D0487">
      <w:pPr>
        <w:pStyle w:val="a5"/>
        <w:spacing w:line="240" w:lineRule="auto"/>
        <w:ind w:firstLine="709"/>
        <w:rPr>
          <w:color w:val="auto"/>
          <w:u w:color="000000"/>
        </w:rPr>
      </w:pPr>
      <w:r w:rsidRPr="00ED010F">
        <w:rPr>
          <w:color w:val="auto"/>
        </w:rPr>
        <w:t>• </w:t>
      </w:r>
      <w:r w:rsidRPr="00ED010F">
        <w:rPr>
          <w:caps w:val="0"/>
          <w:color w:val="auto"/>
        </w:rPr>
        <w:t>со</w:t>
      </w:r>
      <w:r w:rsidRPr="00ED010F">
        <w:rPr>
          <w:caps w:val="0"/>
          <w:color w:val="auto"/>
          <w:u w:color="000000"/>
        </w:rPr>
        <w:t>здание благоприятных условий для удовлетворения особых образовательных потребностей обучающихся с ЗПР</w:t>
      </w:r>
      <w:r w:rsidRPr="00ED010F">
        <w:rPr>
          <w:color w:val="auto"/>
          <w:u w:color="000000"/>
        </w:rPr>
        <w:t>;</w:t>
      </w:r>
    </w:p>
    <w:p w:rsidR="00147E9C" w:rsidRDefault="00693B87" w:rsidP="006D0487">
      <w:pPr>
        <w:pStyle w:val="a5"/>
        <w:spacing w:line="240" w:lineRule="auto"/>
        <w:ind w:firstLine="709"/>
        <w:rPr>
          <w:caps w:val="0"/>
        </w:rPr>
      </w:pPr>
      <w:r w:rsidRPr="00493A5F">
        <w:rPr>
          <w:color w:val="auto"/>
        </w:rPr>
        <w:t>• </w:t>
      </w:r>
      <w:r w:rsidR="00147E9C">
        <w:rPr>
          <w:caps w:val="0"/>
        </w:rPr>
        <w:t xml:space="preserve">достижение </w:t>
      </w:r>
      <w:r w:rsidR="00147E9C" w:rsidRPr="00301148">
        <w:rPr>
          <w:caps w:val="0"/>
        </w:rPr>
        <w:t>планируемых результатов освоени</w:t>
      </w:r>
      <w:r w:rsidR="00147E9C">
        <w:rPr>
          <w:caps w:val="0"/>
        </w:rPr>
        <w:t>я</w:t>
      </w:r>
      <w:r w:rsidR="00147E9C" w:rsidRPr="00301148">
        <w:rPr>
          <w:caps w:val="0"/>
        </w:rPr>
        <w:t xml:space="preserve"> </w:t>
      </w:r>
      <w:r w:rsidR="00147E9C">
        <w:rPr>
          <w:caps w:val="0"/>
        </w:rPr>
        <w:t>АООП НОО,</w:t>
      </w:r>
      <w:r w:rsidR="00147E9C" w:rsidRPr="00693B87">
        <w:rPr>
          <w:caps w:val="0"/>
        </w:rPr>
        <w:t xml:space="preserve"> </w:t>
      </w:r>
      <w:r w:rsidR="00147E9C" w:rsidRPr="00301148">
        <w:rPr>
          <w:caps w:val="0"/>
        </w:rPr>
        <w:t>обеспечение доступности получения качественного начального общего образования</w:t>
      </w:r>
      <w:r w:rsidR="00147E9C">
        <w:rPr>
          <w:caps w:val="0"/>
        </w:rPr>
        <w:t>;</w:t>
      </w:r>
    </w:p>
    <w:p w:rsidR="00693B87" w:rsidRPr="00147E9C" w:rsidRDefault="00693B87" w:rsidP="006D0487">
      <w:pPr>
        <w:pStyle w:val="a5"/>
        <w:spacing w:line="240" w:lineRule="auto"/>
        <w:rPr>
          <w:caps w:val="0"/>
          <w:color w:val="auto"/>
        </w:rPr>
      </w:pPr>
      <w:r w:rsidRPr="00301148">
        <w:t>• </w:t>
      </w:r>
      <w:r w:rsidR="00147E9C" w:rsidRPr="00301148">
        <w:rPr>
          <w:caps w:val="0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</w:t>
      </w:r>
      <w:r w:rsidR="00147E9C" w:rsidRPr="00493A5F">
        <w:rPr>
          <w:caps w:val="0"/>
          <w:color w:val="auto"/>
        </w:rPr>
        <w:t xml:space="preserve"> обучающихся</w:t>
      </w:r>
      <w:r w:rsidR="00147E9C">
        <w:rPr>
          <w:caps w:val="0"/>
          <w:color w:val="auto"/>
        </w:rPr>
        <w:t xml:space="preserve"> с ЗПР</w:t>
      </w:r>
      <w:r w:rsidR="00147E9C" w:rsidRPr="00493A5F">
        <w:rPr>
          <w:caps w:val="0"/>
          <w:color w:val="auto"/>
        </w:rPr>
        <w:t>;</w:t>
      </w:r>
    </w:p>
    <w:p w:rsidR="00693B87" w:rsidRDefault="00693B87" w:rsidP="006D0487">
      <w:pPr>
        <w:pStyle w:val="a5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 xml:space="preserve">обеспечение преемственности </w:t>
      </w:r>
      <w:r w:rsidR="00107847">
        <w:rPr>
          <w:caps w:val="0"/>
        </w:rPr>
        <w:t xml:space="preserve">дошкольного, </w:t>
      </w:r>
      <w:r w:rsidRPr="00301148">
        <w:rPr>
          <w:caps w:val="0"/>
        </w:rPr>
        <w:t>начального общего и основного общего образования</w:t>
      </w:r>
      <w:r w:rsidRPr="00301148">
        <w:t>;</w:t>
      </w:r>
    </w:p>
    <w:p w:rsidR="00693B87" w:rsidRPr="00065BFD" w:rsidRDefault="00693B87" w:rsidP="006D0487">
      <w:pPr>
        <w:pStyle w:val="a5"/>
        <w:spacing w:line="240" w:lineRule="auto"/>
        <w:ind w:firstLine="709"/>
      </w:pPr>
      <w:r w:rsidRPr="00301148">
        <w:t>• </w:t>
      </w:r>
      <w:r w:rsidRPr="00301148">
        <w:rPr>
          <w:caps w:val="0"/>
        </w:rPr>
        <w:t>участие педагогических работников</w:t>
      </w:r>
      <w:r>
        <w:rPr>
          <w:caps w:val="0"/>
        </w:rPr>
        <w:t>,</w:t>
      </w:r>
      <w:r w:rsidRPr="00301148">
        <w:rPr>
          <w:caps w:val="0"/>
        </w:rPr>
        <w:t xml:space="preserve"> обучающихся, их родителей (законных представителей) и общественности в проектировании и развитии </w:t>
      </w:r>
      <w:proofErr w:type="spellStart"/>
      <w:r w:rsidRPr="00301148">
        <w:rPr>
          <w:caps w:val="0"/>
        </w:rPr>
        <w:t>внутришкольной</w:t>
      </w:r>
      <w:proofErr w:type="spellEnd"/>
      <w:r w:rsidRPr="00301148">
        <w:rPr>
          <w:caps w:val="0"/>
        </w:rPr>
        <w:t xml:space="preserve"> социальной среды</w:t>
      </w:r>
      <w:r>
        <w:rPr>
          <w:caps w:val="0"/>
        </w:rPr>
        <w:t>;</w:t>
      </w:r>
    </w:p>
    <w:p w:rsidR="009835F1" w:rsidRDefault="009835F1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5F1" w:rsidRDefault="009835F1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АООП НОО для детей с ОВЗ рассматривает 2 варианта получения образования.</w:t>
      </w:r>
    </w:p>
    <w:p w:rsidR="00085724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9F7">
        <w:rPr>
          <w:rFonts w:ascii="Times New Roman" w:hAnsi="Times New Roman" w:cs="Times New Roman"/>
          <w:sz w:val="28"/>
          <w:szCs w:val="28"/>
        </w:rPr>
        <w:t xml:space="preserve"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</w:t>
      </w:r>
      <w:r w:rsidRPr="00D529F1">
        <w:rPr>
          <w:rFonts w:ascii="Times New Roman" w:hAnsi="Times New Roman" w:cs="Times New Roman"/>
          <w:sz w:val="28"/>
          <w:szCs w:val="28"/>
        </w:rPr>
        <w:t xml:space="preserve">обучения (1 - 4 классы). </w:t>
      </w:r>
    </w:p>
    <w:p w:rsidR="001E7F67" w:rsidRDefault="00145218" w:rsidP="006D0487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7.2.</w:t>
      </w:r>
      <w:r w:rsidRPr="00145218">
        <w:rPr>
          <w:rFonts w:ascii="Times New Roman" w:hAnsi="Times New Roman" w:cs="Times New Roman"/>
          <w:sz w:val="28"/>
          <w:szCs w:val="28"/>
        </w:rPr>
        <w:t xml:space="preserve"> </w:t>
      </w:r>
      <w:r w:rsidRPr="00B719F7">
        <w:rPr>
          <w:rFonts w:ascii="Times New Roman" w:hAnsi="Times New Roman" w:cs="Times New Roman"/>
          <w:sz w:val="28"/>
          <w:szCs w:val="28"/>
        </w:rPr>
        <w:t>предполагает, что обучающийся с</w:t>
      </w:r>
      <w:r w:rsidRPr="00B719F7">
        <w:rPr>
          <w:rFonts w:ascii="Times New Roman" w:hAnsi="Times New Roman" w:cs="Times New Roman"/>
          <w:caps/>
          <w:sz w:val="28"/>
          <w:szCs w:val="28"/>
        </w:rPr>
        <w:t xml:space="preserve"> ЗПР </w:t>
      </w:r>
      <w:r w:rsidRPr="00B719F7">
        <w:rPr>
          <w:rFonts w:ascii="Times New Roman" w:hAnsi="Times New Roman" w:cs="Times New Roman"/>
          <w:sz w:val="28"/>
          <w:szCs w:val="28"/>
        </w:rPr>
        <w:t xml:space="preserve"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</w:t>
      </w:r>
      <w:r w:rsidR="001E7F67">
        <w:rPr>
          <w:rFonts w:ascii="Times New Roman" w:hAnsi="Times New Roman" w:cs="Times New Roman"/>
          <w:sz w:val="28"/>
          <w:szCs w:val="28"/>
        </w:rPr>
        <w:t>пролонгированные сроки обучения.</w:t>
      </w:r>
      <w:r w:rsidR="001E7F67" w:rsidRPr="001E7F67">
        <w:rPr>
          <w:color w:val="auto"/>
        </w:rPr>
        <w:t xml:space="preserve"> </w:t>
      </w:r>
      <w:r w:rsidR="001E7F67"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 xml:space="preserve">АООП НОО обучающихся с ЗПР предполагает </w:t>
      </w:r>
      <w:r w:rsidR="001E7F67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="001E7F67" w:rsidRPr="000A4112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коррекционной направленности всего образовательного процесса при его особой организации</w:t>
      </w:r>
      <w:r w:rsidR="001E7F67">
        <w:rPr>
          <w:rFonts w:ascii="Times New Roman" w:eastAsia="Arial Unicode MS" w:hAnsi="Times New Roman" w:cs="Times New Roman"/>
          <w:color w:val="auto"/>
          <w:kern w:val="1"/>
          <w:sz w:val="28"/>
          <w:szCs w:val="28"/>
          <w:lang w:eastAsia="en-US"/>
        </w:rPr>
        <w:t>:</w:t>
      </w:r>
      <w:r w:rsidR="001E7F67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 пролонгированные сроки обучения, </w:t>
      </w:r>
      <w:r w:rsidR="001E7F67" w:rsidRPr="000A4112">
        <w:rPr>
          <w:rFonts w:ascii="Times New Roman" w:hAnsi="Times New Roman" w:cs="Times New Roman"/>
          <w:sz w:val="28"/>
          <w:szCs w:val="28"/>
        </w:rPr>
        <w:t xml:space="preserve">проведение индивидуальных и групповых коррекционных занятий, </w:t>
      </w:r>
      <w:r w:rsidR="001E7F67" w:rsidRPr="000A4112">
        <w:rPr>
          <w:rFonts w:ascii="Times New Roman" w:hAnsi="Times New Roman" w:cs="Times New Roman"/>
          <w:color w:val="auto"/>
          <w:sz w:val="28"/>
          <w:szCs w:val="28"/>
        </w:rPr>
        <w:t xml:space="preserve">особое структурирование содержание обучения на основе усиления внимания к формированию социальной компетенции. </w:t>
      </w:r>
    </w:p>
    <w:p w:rsidR="00145218" w:rsidRPr="001E7F67" w:rsidRDefault="001E7F67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Сроки получения начального общего образования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>составля</w:t>
      </w:r>
      <w:r>
        <w:rPr>
          <w:rFonts w:ascii="Times New Roman" w:hAnsi="Times New Roman" w:cs="Times New Roman"/>
          <w:kern w:val="2"/>
          <w:sz w:val="28"/>
          <w:szCs w:val="28"/>
        </w:rPr>
        <w:t>ют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 5 лет (</w:t>
      </w:r>
      <w:r w:rsidRPr="002A2542">
        <w:rPr>
          <w:rFonts w:ascii="Times New Roman" w:hAnsi="Times New Roman" w:cs="Times New Roman"/>
          <w:kern w:val="2"/>
          <w:sz w:val="28"/>
          <w:szCs w:val="28"/>
        </w:rPr>
        <w:t>с обязательным введением первого дополнительного класса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). </w:t>
      </w:r>
    </w:p>
    <w:p w:rsidR="00085724" w:rsidRPr="00F57733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9F7">
        <w:rPr>
          <w:rFonts w:ascii="Times New Roman" w:hAnsi="Times New Roman" w:cs="Times New Roman"/>
          <w:sz w:val="28"/>
          <w:szCs w:val="28"/>
        </w:rPr>
        <w:t>АООП НОО представляет собой адаптированный вариант основной образовательной программы начального общего образования (далее —</w:t>
      </w:r>
      <w:r w:rsidRPr="00B719F7">
        <w:t xml:space="preserve"> </w:t>
      </w:r>
      <w:r w:rsidRPr="00B719F7">
        <w:rPr>
          <w:rFonts w:ascii="Times New Roman" w:hAnsi="Times New Roman" w:cs="Times New Roman"/>
          <w:sz w:val="28"/>
          <w:szCs w:val="28"/>
        </w:rPr>
        <w:t xml:space="preserve">ООП НОО). Требования к структуре АООП НОО (в том числе соотношению </w:t>
      </w:r>
      <w:r w:rsidRPr="00B719F7">
        <w:rPr>
          <w:rFonts w:ascii="Times New Roman" w:hAnsi="Times New Roman" w:cs="Times New Roman"/>
          <w:sz w:val="28"/>
          <w:szCs w:val="28"/>
        </w:rPr>
        <w:lastRenderedPageBreak/>
        <w:t>обязательной части и части, формируемой участниками образовательных отношений и их объему) и результатам ее освоения соответствуют федеральному государственному стандарту начального общего образования</w:t>
      </w:r>
      <w:r w:rsidRPr="00B719F7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Pr="00B719F7">
        <w:rPr>
          <w:rFonts w:ascii="Times New Roman" w:hAnsi="Times New Roman" w:cs="Times New Roman"/>
          <w:sz w:val="28"/>
          <w:szCs w:val="28"/>
        </w:rPr>
        <w:t xml:space="preserve"> (далее — ФГОС НОО). Адаптация программы предполагает введение программы коррекционной работы, </w:t>
      </w:r>
      <w:r w:rsidRPr="00A95AAB">
        <w:rPr>
          <w:rFonts w:ascii="Times New Roman" w:hAnsi="Times New Roman" w:cs="Times New Roman"/>
          <w:sz w:val="28"/>
          <w:szCs w:val="28"/>
        </w:rPr>
        <w:t>ориентированн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95AAB">
        <w:rPr>
          <w:rFonts w:ascii="Times New Roman" w:hAnsi="Times New Roman" w:cs="Times New Roman"/>
          <w:sz w:val="28"/>
          <w:szCs w:val="28"/>
        </w:rPr>
        <w:t xml:space="preserve"> на удовлетворение особых образовательных потребностей обучающихся</w:t>
      </w:r>
      <w:r w:rsidRPr="00B719F7">
        <w:rPr>
          <w:rFonts w:ascii="Times New Roman" w:hAnsi="Times New Roman" w:cs="Times New Roman"/>
          <w:sz w:val="28"/>
          <w:szCs w:val="28"/>
        </w:rPr>
        <w:t xml:space="preserve"> с ЗПР и поддержку в освоении АООП НОО, требований к результатам освоения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719F7">
        <w:rPr>
          <w:rFonts w:ascii="Times New Roman" w:hAnsi="Times New Roman" w:cs="Times New Roman"/>
          <w:sz w:val="28"/>
          <w:szCs w:val="28"/>
        </w:rPr>
        <w:t xml:space="preserve">и условиям реализации АООП НОО. </w:t>
      </w:r>
      <w:r w:rsidRPr="00A95AAB">
        <w:rPr>
          <w:rFonts w:ascii="Times New Roman" w:hAnsi="Times New Roman" w:cs="Times New Roman"/>
          <w:sz w:val="28"/>
          <w:szCs w:val="28"/>
        </w:rPr>
        <w:t>Обязательными у</w:t>
      </w:r>
      <w:r>
        <w:rPr>
          <w:rFonts w:ascii="Times New Roman" w:hAnsi="Times New Roman" w:cs="Times New Roman"/>
          <w:sz w:val="28"/>
          <w:szCs w:val="28"/>
        </w:rPr>
        <w:t>словиями реализации АООП НОО</w:t>
      </w:r>
      <w:r w:rsidRPr="00A95AAB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A95AA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95AAB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Pr="00A95AAB">
        <w:rPr>
          <w:rFonts w:ascii="Times New Roman" w:hAnsi="Times New Roman" w:cs="Times New Roman"/>
          <w:sz w:val="28"/>
          <w:szCs w:val="28"/>
        </w:rPr>
        <w:t xml:space="preserve"> сопровождение обучающ</w:t>
      </w:r>
      <w:r>
        <w:rPr>
          <w:rFonts w:ascii="Times New Roman" w:hAnsi="Times New Roman" w:cs="Times New Roman"/>
          <w:sz w:val="28"/>
          <w:szCs w:val="28"/>
        </w:rPr>
        <w:t>егося</w:t>
      </w:r>
      <w:r w:rsidRPr="00A95AAB">
        <w:rPr>
          <w:rFonts w:ascii="Times New Roman" w:hAnsi="Times New Roman" w:cs="Times New Roman"/>
          <w:sz w:val="28"/>
          <w:szCs w:val="28"/>
        </w:rPr>
        <w:t>, согласованная работа учител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95AAB">
        <w:rPr>
          <w:rFonts w:ascii="Times New Roman" w:hAnsi="Times New Roman" w:cs="Times New Roman"/>
          <w:sz w:val="28"/>
          <w:szCs w:val="28"/>
        </w:rPr>
        <w:t xml:space="preserve"> </w:t>
      </w:r>
      <w:r w:rsidRPr="00F57733">
        <w:rPr>
          <w:rFonts w:ascii="Times New Roman" w:hAnsi="Times New Roman" w:cs="Times New Roman"/>
          <w:sz w:val="28"/>
          <w:szCs w:val="28"/>
        </w:rPr>
        <w:t xml:space="preserve">начальных классов с педагогами, реализующими программу коррекционной работы, содержание которой </w:t>
      </w:r>
      <w:r w:rsidRPr="00F57733">
        <w:rPr>
          <w:rFonts w:hAnsi="Times New Roman"/>
          <w:sz w:val="28"/>
          <w:szCs w:val="28"/>
          <w:u w:color="000000"/>
        </w:rPr>
        <w:t>для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каждого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обучающегося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определяется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с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учетом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его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особых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образовательных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потребностей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на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основе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рекомендаций</w:t>
      </w:r>
      <w:r w:rsidRPr="00F57733">
        <w:rPr>
          <w:rFonts w:hAnsi="Times New Roman"/>
          <w:sz w:val="28"/>
          <w:szCs w:val="28"/>
          <w:u w:color="000000"/>
        </w:rPr>
        <w:t xml:space="preserve"> </w:t>
      </w:r>
      <w:r w:rsidRPr="00F57733">
        <w:rPr>
          <w:rFonts w:hAnsi="Times New Roman"/>
          <w:sz w:val="28"/>
          <w:szCs w:val="28"/>
          <w:u w:color="000000"/>
        </w:rPr>
        <w:t>ПМПК</w:t>
      </w:r>
      <w:r w:rsidRPr="00F57733">
        <w:rPr>
          <w:rFonts w:ascii="Times New Roman"/>
          <w:sz w:val="28"/>
          <w:szCs w:val="28"/>
          <w:u w:color="000000"/>
        </w:rPr>
        <w:t xml:space="preserve">, </w:t>
      </w:r>
      <w:r w:rsidRPr="00F57733">
        <w:rPr>
          <w:rFonts w:hAnsi="Times New Roman"/>
          <w:sz w:val="28"/>
          <w:szCs w:val="28"/>
          <w:u w:color="000000"/>
        </w:rPr>
        <w:t>ИПР</w:t>
      </w:r>
      <w:r w:rsidRPr="00F57733">
        <w:rPr>
          <w:rFonts w:ascii="Times New Roman"/>
          <w:sz w:val="28"/>
          <w:szCs w:val="28"/>
          <w:u w:color="000000"/>
        </w:rPr>
        <w:t>.</w:t>
      </w:r>
    </w:p>
    <w:p w:rsidR="00085724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Определение варианта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обучающегося с ЗПР осуществляется на основе рекомендаций психолого-медико-педагогической комиссии (ПМПК),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946D93" w:rsidRPr="00F63254" w:rsidRDefault="00946D93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процессе всего школьного обучения сохраняется </w:t>
      </w:r>
      <w:r w:rsidRPr="00D14CF0">
        <w:rPr>
          <w:rFonts w:ascii="Times New Roman" w:hAnsi="Times New Roman" w:cs="Times New Roman"/>
          <w:i/>
          <w:sz w:val="28"/>
          <w:szCs w:val="28"/>
        </w:rPr>
        <w:t>возможность перехода обучающегося с одного варианта программы на другой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63254">
        <w:rPr>
          <w:rFonts w:ascii="Times New Roman" w:hAnsi="Times New Roman" w:cs="Times New Roman"/>
          <w:sz w:val="28"/>
          <w:szCs w:val="28"/>
        </w:rPr>
        <w:t xml:space="preserve">основанием для этого является заключение ПМПК). Перевод обучающегося с ЗПР с одного варианта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на другой осуществляется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63254">
        <w:rPr>
          <w:rFonts w:ascii="Times New Roman" w:hAnsi="Times New Roman" w:cs="Times New Roman"/>
          <w:sz w:val="28"/>
          <w:szCs w:val="28"/>
        </w:rPr>
        <w:t>рганизацией на основании комплексной оценки личностных, метапредметных и предметных результатов по рекомендации ПМПК и с согласия родителей (законных представителей).</w:t>
      </w:r>
    </w:p>
    <w:p w:rsidR="00946D93" w:rsidRPr="00F63254" w:rsidRDefault="00946D93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 xml:space="preserve">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</w:t>
      </w:r>
      <w:r>
        <w:rPr>
          <w:rFonts w:ascii="Times New Roman" w:hAnsi="Times New Roman" w:cs="Times New Roman"/>
          <w:sz w:val="28"/>
          <w:szCs w:val="28"/>
        </w:rPr>
        <w:t>7.2</w:t>
      </w:r>
      <w:r w:rsidRPr="00F63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поскольку у данной категории обучающихся может </w:t>
      </w:r>
      <w:r w:rsidRPr="00513CA2">
        <w:rPr>
          <w:rFonts w:ascii="Times New Roman" w:hAnsi="Times New Roman" w:cs="Times New Roman"/>
          <w:sz w:val="28"/>
          <w:szCs w:val="28"/>
        </w:rPr>
        <w:t>быть специфическое расстройство чтения, письма, арифметических навыков (</w:t>
      </w:r>
      <w:proofErr w:type="spellStart"/>
      <w:r w:rsidRPr="00513CA2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Pr="00513C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3CA2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513C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3CA2">
        <w:rPr>
          <w:rFonts w:ascii="Times New Roman" w:hAnsi="Times New Roman" w:cs="Times New Roman"/>
          <w:sz w:val="28"/>
          <w:szCs w:val="28"/>
        </w:rPr>
        <w:t>дискалькулия</w:t>
      </w:r>
      <w:proofErr w:type="spellEnd"/>
      <w:r w:rsidRPr="00513CA2">
        <w:rPr>
          <w:rFonts w:ascii="Times New Roman" w:hAnsi="Times New Roman" w:cs="Times New Roman"/>
          <w:sz w:val="28"/>
          <w:szCs w:val="28"/>
        </w:rPr>
        <w:t>), а так</w:t>
      </w:r>
      <w:r w:rsidRPr="00F63254">
        <w:rPr>
          <w:rFonts w:ascii="Times New Roman" w:hAnsi="Times New Roman" w:cs="Times New Roman"/>
          <w:sz w:val="28"/>
          <w:szCs w:val="28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 в полном объеме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. </w:t>
      </w:r>
      <w:r w:rsidRPr="00F63254">
        <w:rPr>
          <w:rFonts w:ascii="Times New Roman" w:hAnsi="Times New Roman" w:cs="Times New Roman"/>
          <w:iCs/>
          <w:sz w:val="28"/>
          <w:szCs w:val="28"/>
        </w:rPr>
        <w:t xml:space="preserve">При возникновении трудностей в освоении обучающимся с ЗПР содержания АООП НОО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специалисты, осуществляющие его </w:t>
      </w:r>
      <w:r w:rsidRPr="00F63254">
        <w:rPr>
          <w:rFonts w:ascii="Times New Roman" w:hAnsi="Times New Roman" w:cs="Times New Roman"/>
          <w:iCs/>
          <w:sz w:val="28"/>
          <w:szCs w:val="28"/>
        </w:rPr>
        <w:t>психолого-педагогическое сопровождение</w:t>
      </w:r>
      <w:r w:rsidRPr="00F63254">
        <w:rPr>
          <w:rFonts w:ascii="Times New Roman" w:hAnsi="Times New Roman" w:cs="Times New Roman"/>
          <w:sz w:val="28"/>
          <w:szCs w:val="28"/>
        </w:rPr>
        <w:t xml:space="preserve">, </w:t>
      </w:r>
      <w:r w:rsidRPr="00F63254">
        <w:rPr>
          <w:rFonts w:ascii="Times New Roman" w:hAnsi="Times New Roman" w:cs="Times New Roman"/>
          <w:iCs/>
          <w:sz w:val="28"/>
          <w:szCs w:val="28"/>
        </w:rPr>
        <w:t>должны оперативно дополнить структуру Программы коррекционной работы соответствующим направлением работы.</w:t>
      </w:r>
    </w:p>
    <w:p w:rsidR="00946D93" w:rsidRPr="00946D93" w:rsidRDefault="00946D93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ПМПК с целью выработки рекомендаций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 xml:space="preserve">родителям и специалистам по его дальнейшему обучению и необходимости </w:t>
      </w:r>
      <w:r w:rsidRPr="00F63254">
        <w:rPr>
          <w:rFonts w:ascii="Times New Roman" w:hAnsi="Times New Roman" w:cs="Times New Roman"/>
          <w:iCs/>
          <w:sz w:val="28"/>
          <w:szCs w:val="28"/>
        </w:rPr>
        <w:t xml:space="preserve">перевода на </w:t>
      </w:r>
      <w:proofErr w:type="gramStart"/>
      <w:r w:rsidRPr="00F63254">
        <w:rPr>
          <w:rFonts w:ascii="Times New Roman" w:hAnsi="Times New Roman" w:cs="Times New Roman"/>
          <w:iCs/>
          <w:sz w:val="28"/>
          <w:szCs w:val="28"/>
        </w:rPr>
        <w:t>обучение</w:t>
      </w:r>
      <w:proofErr w:type="gramEnd"/>
      <w:r w:rsidRPr="00F632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>по индивидуальному учебному плану с учетом его особенностей и образовательных потребностей.</w:t>
      </w:r>
    </w:p>
    <w:p w:rsidR="00085724" w:rsidRPr="00FB065A" w:rsidRDefault="00085724" w:rsidP="006D0487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характеристика </w:t>
      </w: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ЗПР</w:t>
      </w:r>
    </w:p>
    <w:p w:rsidR="00085724" w:rsidRPr="00F63254" w:rsidRDefault="00085724" w:rsidP="006D0487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06FF0">
        <w:rPr>
          <w:rFonts w:ascii="Times New Roman" w:hAnsi="Times New Roman" w:cs="Times New Roman"/>
          <w:color w:val="auto"/>
          <w:sz w:val="28"/>
          <w:szCs w:val="28"/>
        </w:rPr>
        <w:t>Обучающиеся с ЗПР</w:t>
      </w:r>
      <w:r w:rsidRPr="00F632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</w:t>
      </w:r>
      <w:r w:rsidRPr="00F63254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2"/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85724" w:rsidRPr="00F63254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Категория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–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наиболее многочисленная среди детей с ограниченными возможностями здоровья (ОВЗ) и неоднородная по составу группа школьников.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:rsidR="00085724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B26">
        <w:rPr>
          <w:rFonts w:ascii="Times New Roman" w:hAnsi="Times New Roman" w:cs="Times New Roman"/>
          <w:sz w:val="28"/>
          <w:szCs w:val="28"/>
        </w:rPr>
        <w:t xml:space="preserve">АООП НОО (вариант 7.1) </w:t>
      </w:r>
      <w:proofErr w:type="gramStart"/>
      <w:r w:rsidRPr="00003B26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003B26">
        <w:rPr>
          <w:rFonts w:ascii="Times New Roman" w:hAnsi="Times New Roman" w:cs="Times New Roman"/>
          <w:sz w:val="28"/>
          <w:szCs w:val="28"/>
        </w:rPr>
        <w:t xml:space="preserve"> обучающимся с ЗПР, достигшим к моменту поступления в школу уровня психофизического развития близкого возрастной норме, но отмеча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3B26">
        <w:rPr>
          <w:rFonts w:ascii="Times New Roman" w:hAnsi="Times New Roman" w:cs="Times New Roman"/>
          <w:sz w:val="28"/>
          <w:szCs w:val="28"/>
        </w:rPr>
        <w:t xml:space="preserve"> </w:t>
      </w:r>
      <w:r w:rsidRPr="005E6D54">
        <w:rPr>
          <w:rFonts w:ascii="Times New Roman" w:hAnsi="Times New Roman" w:cs="Times New Roman"/>
          <w:sz w:val="28"/>
          <w:szCs w:val="28"/>
        </w:rPr>
        <w:t xml:space="preserve">трудности произвольной саморегуляции, проявляющейся в условиях деятельности и организованного поведения, и признаки общей социально-эмоциональной незрелости. </w:t>
      </w:r>
      <w:r>
        <w:rPr>
          <w:rFonts w:ascii="Times New Roman" w:hAnsi="Times New Roman" w:cs="Times New Roman"/>
          <w:sz w:val="28"/>
          <w:szCs w:val="28"/>
        </w:rPr>
        <w:t>Кроме того, у</w:t>
      </w:r>
      <w:r w:rsidRPr="005E6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данной категории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E6D54">
        <w:rPr>
          <w:rFonts w:ascii="Times New Roman" w:hAnsi="Times New Roman" w:cs="Times New Roman"/>
          <w:sz w:val="28"/>
          <w:szCs w:val="28"/>
        </w:rPr>
        <w:t xml:space="preserve">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</w:t>
      </w:r>
      <w:r w:rsidRPr="00F57733">
        <w:rPr>
          <w:rFonts w:ascii="Times New Roman" w:hAnsi="Times New Roman" w:cs="Times New Roman"/>
          <w:sz w:val="28"/>
          <w:szCs w:val="28"/>
        </w:rPr>
        <w:t xml:space="preserve">работоспособности и устойчивости к интеллектуальным и эмоциональным нагрузкам. </w:t>
      </w:r>
      <w:proofErr w:type="gramStart"/>
      <w:r w:rsidRPr="00F57733">
        <w:rPr>
          <w:rFonts w:ascii="Times New Roman" w:hAnsi="Times New Roman" w:cs="Times New Roman"/>
          <w:sz w:val="28"/>
          <w:szCs w:val="28"/>
        </w:rPr>
        <w:t>П</w:t>
      </w:r>
      <w:r w:rsidRPr="00F57733">
        <w:rPr>
          <w:rFonts w:ascii="Times New Roman" w:hAnsi="Times New Roman"/>
          <w:sz w:val="28"/>
          <w:szCs w:val="28"/>
        </w:rPr>
        <w:t xml:space="preserve">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зрительно-моторной координации, фонетико-фонематического развития, </w:t>
      </w:r>
      <w:proofErr w:type="spellStart"/>
      <w:r w:rsidRPr="00F57733">
        <w:rPr>
          <w:rFonts w:ascii="Times New Roman" w:hAnsi="Times New Roman"/>
          <w:sz w:val="28"/>
          <w:szCs w:val="28"/>
        </w:rPr>
        <w:t>нейродинамики</w:t>
      </w:r>
      <w:proofErr w:type="spellEnd"/>
      <w:r w:rsidRPr="00F57733">
        <w:rPr>
          <w:rFonts w:ascii="Times New Roman" w:hAnsi="Times New Roman"/>
          <w:sz w:val="28"/>
          <w:szCs w:val="28"/>
        </w:rPr>
        <w:t xml:space="preserve"> и др. </w:t>
      </w:r>
      <w:r w:rsidRPr="00F57733">
        <w:rPr>
          <w:rFonts w:ascii="Times New Roman" w:hAnsi="Times New Roman" w:cs="Times New Roman"/>
          <w:sz w:val="28"/>
          <w:szCs w:val="28"/>
        </w:rPr>
        <w:t>Но при этом наблюдается устойчивость форм адаптивного поведения.</w:t>
      </w:r>
      <w:proofErr w:type="gramEnd"/>
    </w:p>
    <w:p w:rsidR="00946D93" w:rsidRPr="00F57733" w:rsidRDefault="00946D93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(вариант </w:t>
      </w:r>
      <w:r>
        <w:rPr>
          <w:rFonts w:ascii="Times New Roman" w:hAnsi="Times New Roman" w:cs="Times New Roman"/>
          <w:sz w:val="28"/>
          <w:szCs w:val="28"/>
        </w:rPr>
        <w:t>7.2</w:t>
      </w:r>
      <w:r w:rsidRPr="00F63254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 в поведении и деятельности, как правило, сформированы недостаточно. Обучаемость удовлетворительная, но часто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 xml:space="preserve">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</w:t>
      </w:r>
      <w:proofErr w:type="gramStart"/>
      <w:r w:rsidRPr="00471E15">
        <w:rPr>
          <w:rFonts w:ascii="Times New Roman" w:hAnsi="Times New Roman" w:cs="Times New Roman"/>
          <w:sz w:val="28"/>
          <w:szCs w:val="28"/>
        </w:rPr>
        <w:t>Возможна</w:t>
      </w:r>
      <w:proofErr w:type="gramEnd"/>
      <w:r w:rsidRPr="00471E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1E15">
        <w:rPr>
          <w:rFonts w:ascii="Times New Roman" w:hAnsi="Times New Roman"/>
          <w:sz w:val="28"/>
          <w:szCs w:val="28"/>
        </w:rPr>
        <w:t>неадаптивность</w:t>
      </w:r>
      <w:proofErr w:type="spellEnd"/>
      <w:r w:rsidRPr="00471E15">
        <w:rPr>
          <w:rFonts w:ascii="Times New Roman" w:hAnsi="Times New Roman"/>
          <w:sz w:val="28"/>
          <w:szCs w:val="28"/>
        </w:rPr>
        <w:t xml:space="preserve"> поведения, связанная как с недостаточным пониманием социальных норм, так и с нарушением эмоциональной регуляции, </w:t>
      </w:r>
      <w:proofErr w:type="spellStart"/>
      <w:r w:rsidRPr="00471E15">
        <w:rPr>
          <w:rFonts w:ascii="Times New Roman" w:hAnsi="Times New Roman"/>
          <w:sz w:val="28"/>
          <w:szCs w:val="28"/>
        </w:rPr>
        <w:t>гиперактивностью</w:t>
      </w:r>
      <w:proofErr w:type="spellEnd"/>
      <w:r w:rsidRPr="00471E15">
        <w:rPr>
          <w:rFonts w:ascii="Times New Roman" w:hAnsi="Times New Roman"/>
          <w:sz w:val="28"/>
          <w:szCs w:val="28"/>
        </w:rPr>
        <w:t>.</w:t>
      </w:r>
    </w:p>
    <w:p w:rsidR="009835F1" w:rsidRDefault="009835F1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724" w:rsidRPr="00FB065A" w:rsidRDefault="0008572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65A">
        <w:rPr>
          <w:rFonts w:ascii="Times New Roman" w:hAnsi="Times New Roman" w:cs="Times New Roman"/>
          <w:b/>
          <w:sz w:val="28"/>
          <w:szCs w:val="28"/>
        </w:rPr>
        <w:t xml:space="preserve">Особые образовательные потребности </w:t>
      </w:r>
      <w:proofErr w:type="gramStart"/>
      <w:r w:rsidRPr="00FB065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sz w:val="28"/>
          <w:szCs w:val="28"/>
        </w:rPr>
        <w:t xml:space="preserve"> с ЗПР</w:t>
      </w:r>
    </w:p>
    <w:p w:rsidR="00085724" w:rsidRPr="00F63254" w:rsidRDefault="00085724" w:rsidP="006D0487">
      <w:pPr>
        <w:pStyle w:val="14TexstOSNOVA1012"/>
        <w:spacing w:line="240" w:lineRule="auto"/>
        <w:ind w:firstLine="709"/>
        <w:rPr>
          <w:sz w:val="28"/>
          <w:szCs w:val="28"/>
        </w:rPr>
      </w:pPr>
      <w:r w:rsidRPr="0029710A">
        <w:rPr>
          <w:rFonts w:ascii="Times New Roman" w:hAnsi="Times New Roman" w:cs="Times New Roman"/>
          <w:color w:val="auto"/>
          <w:sz w:val="28"/>
          <w:szCs w:val="28"/>
        </w:rPr>
        <w:t>Особые образовательные потребности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</w:t>
      </w:r>
    </w:p>
    <w:p w:rsidR="00085724" w:rsidRDefault="00085724" w:rsidP="006D0487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F63254">
        <w:rPr>
          <w:sz w:val="28"/>
          <w:szCs w:val="28"/>
          <w:shd w:val="clear" w:color="auto" w:fill="FFFFFF"/>
        </w:rPr>
        <w:t xml:space="preserve">Для </w:t>
      </w:r>
      <w:proofErr w:type="gramStart"/>
      <w:r w:rsidRPr="00F63254">
        <w:rPr>
          <w:sz w:val="28"/>
          <w:szCs w:val="28"/>
          <w:shd w:val="clear" w:color="auto" w:fill="FFFFFF"/>
        </w:rPr>
        <w:t>обучающи</w:t>
      </w:r>
      <w:r w:rsidR="00E64336">
        <w:rPr>
          <w:sz w:val="28"/>
          <w:szCs w:val="28"/>
          <w:shd w:val="clear" w:color="auto" w:fill="FFFFFF"/>
        </w:rPr>
        <w:t>хся</w:t>
      </w:r>
      <w:proofErr w:type="gramEnd"/>
      <w:r w:rsidR="00E64336">
        <w:rPr>
          <w:sz w:val="28"/>
          <w:szCs w:val="28"/>
          <w:shd w:val="clear" w:color="auto" w:fill="FFFFFF"/>
        </w:rPr>
        <w:t xml:space="preserve"> с ЗПР, осваивающих АООП НОО, </w:t>
      </w:r>
      <w:r w:rsidRPr="00F63254">
        <w:rPr>
          <w:sz w:val="28"/>
          <w:szCs w:val="28"/>
          <w:shd w:val="clear" w:color="auto" w:fill="FFFFFF"/>
        </w:rPr>
        <w:t>характерны следующие специфические образовательные потребности:</w:t>
      </w:r>
    </w:p>
    <w:p w:rsidR="00E64336" w:rsidRPr="00F63254" w:rsidRDefault="00E64336" w:rsidP="006D0487">
      <w:pPr>
        <w:pStyle w:val="p4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3254">
        <w:rPr>
          <w:sz w:val="28"/>
          <w:szCs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E64336" w:rsidRPr="00E64336" w:rsidRDefault="00E64336" w:rsidP="006D0487">
      <w:pPr>
        <w:pStyle w:val="p4"/>
        <w:numPr>
          <w:ilvl w:val="0"/>
          <w:numId w:val="13"/>
        </w:numPr>
        <w:tabs>
          <w:tab w:val="left" w:pos="102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85724" w:rsidRPr="00570722" w:rsidRDefault="00085724" w:rsidP="006D0487">
      <w:pPr>
        <w:spacing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>адаптаци</w:t>
      </w:r>
      <w:r>
        <w:rPr>
          <w:rFonts w:ascii="Times New Roman" w:hAnsi="Times New Roman" w:cs="Times New Roman"/>
          <w:sz w:val="28"/>
          <w:szCs w:val="28"/>
        </w:rPr>
        <w:t>я основной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7072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начального общего образования </w:t>
      </w:r>
      <w:r w:rsidRPr="00570722">
        <w:rPr>
          <w:rFonts w:ascii="Times New Roman" w:hAnsi="Times New Roman" w:cs="Times New Roman"/>
          <w:sz w:val="28"/>
          <w:szCs w:val="28"/>
        </w:rPr>
        <w:t xml:space="preserve">с учетом необходимости коррекции </w:t>
      </w:r>
      <w:r>
        <w:rPr>
          <w:rFonts w:ascii="Times New Roman" w:hAnsi="Times New Roman" w:cs="Times New Roman"/>
          <w:sz w:val="28"/>
          <w:szCs w:val="28"/>
        </w:rPr>
        <w:t>психофизического развития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085724" w:rsidRDefault="00085724" w:rsidP="006D0487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</w:t>
      </w:r>
      <w:proofErr w:type="spellStart"/>
      <w:r w:rsidRPr="00F63254">
        <w:rPr>
          <w:sz w:val="28"/>
          <w:szCs w:val="28"/>
        </w:rPr>
        <w:t>нейродинамики</w:t>
      </w:r>
      <w:proofErr w:type="spellEnd"/>
      <w:r w:rsidRPr="00F63254">
        <w:rPr>
          <w:sz w:val="28"/>
          <w:szCs w:val="28"/>
        </w:rP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помощи, направленной на компенсацию дефицитов эмоционального </w:t>
      </w:r>
      <w:r w:rsidRPr="0005786F">
        <w:rPr>
          <w:rFonts w:ascii="Times New Roman" w:hAnsi="Times New Roman" w:cs="Times New Roman"/>
          <w:sz w:val="28"/>
          <w:szCs w:val="28"/>
        </w:rPr>
        <w:t>развития, формирование</w:t>
      </w:r>
      <w:r w:rsidRPr="008E79E4">
        <w:rPr>
          <w:rFonts w:ascii="Times New Roman" w:hAnsi="Times New Roman" w:cs="Times New Roman"/>
          <w:sz w:val="28"/>
          <w:szCs w:val="28"/>
        </w:rPr>
        <w:t xml:space="preserve"> осознанной саморегуляции познавательной деятельности и поведения;</w:t>
      </w:r>
    </w:p>
    <w:p w:rsidR="00085724" w:rsidRPr="003A4CCF" w:rsidRDefault="00085724" w:rsidP="006D0487">
      <w:pPr>
        <w:pStyle w:val="p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proofErr w:type="gramStart"/>
      <w:r w:rsidRPr="003A4CCF">
        <w:rPr>
          <w:sz w:val="28"/>
          <w:szCs w:val="28"/>
        </w:rPr>
        <w:t>организаци</w:t>
      </w:r>
      <w:r>
        <w:rPr>
          <w:sz w:val="28"/>
          <w:szCs w:val="28"/>
        </w:rPr>
        <w:t>я</w:t>
      </w:r>
      <w:r w:rsidRPr="003A4CCF">
        <w:rPr>
          <w:sz w:val="28"/>
          <w:szCs w:val="28"/>
        </w:rPr>
        <w:t xml:space="preserve"> процесса обучения с учетом специфики усвоения знаний, умений и навыков обучающимися с ЗПР </w:t>
      </w:r>
      <w:r>
        <w:rPr>
          <w:sz w:val="28"/>
          <w:szCs w:val="28"/>
        </w:rPr>
        <w:t xml:space="preserve">с </w:t>
      </w:r>
      <w:r w:rsidRPr="00EA2B30">
        <w:rPr>
          <w:sz w:val="28"/>
        </w:rPr>
        <w:t>учет</w:t>
      </w:r>
      <w:r>
        <w:rPr>
          <w:sz w:val="28"/>
        </w:rPr>
        <w:t>ом</w:t>
      </w:r>
      <w:r w:rsidRPr="00EA2B30">
        <w:rPr>
          <w:sz w:val="28"/>
        </w:rPr>
        <w:t xml:space="preserve"> темпа учебной работы </w:t>
      </w:r>
      <w:r w:rsidRPr="003A4CCF">
        <w:rPr>
          <w:sz w:val="28"/>
          <w:szCs w:val="28"/>
        </w:rPr>
        <w:t>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085724" w:rsidRPr="00FA3C7C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755093">
        <w:rPr>
          <w:rFonts w:ascii="Times New Roman" w:hAnsi="Times New Roman" w:cs="Times New Roman"/>
          <w:sz w:val="28"/>
          <w:szCs w:val="28"/>
        </w:rPr>
        <w:t>учет актуальных и потенциальных познавательных возможностей, обеспечение индивидуального темпа обучения и продвижения в</w:t>
      </w:r>
      <w:r w:rsidRPr="00FA3C7C">
        <w:rPr>
          <w:rFonts w:ascii="Times New Roman" w:hAnsi="Times New Roman" w:cs="Times New Roman"/>
          <w:sz w:val="28"/>
          <w:szCs w:val="28"/>
        </w:rPr>
        <w:t xml:space="preserve"> образовательном пространстве для разных </w:t>
      </w:r>
      <w:proofErr w:type="gramStart"/>
      <w:r w:rsidRPr="00FA3C7C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FA3C7C">
        <w:rPr>
          <w:rFonts w:ascii="Times New Roman" w:hAnsi="Times New Roman" w:cs="Times New Roman"/>
          <w:sz w:val="28"/>
          <w:szCs w:val="28"/>
        </w:rPr>
        <w:t xml:space="preserve"> обучающихся с ЗПР;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 xml:space="preserve">профилактика и коррекция </w:t>
      </w:r>
      <w:proofErr w:type="gramStart"/>
      <w:r w:rsidRPr="0057072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 и школьной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lastRenderedPageBreak/>
        <w:sym w:font="Symbol" w:char="F0B7"/>
      </w:r>
      <w:r w:rsidRPr="003A4CCF">
        <w:rPr>
          <w:rStyle w:val="s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722">
        <w:rPr>
          <w:rFonts w:ascii="Times New Roman" w:hAnsi="Times New Roman" w:cs="Times New Roman"/>
          <w:sz w:val="28"/>
          <w:szCs w:val="28"/>
        </w:rPr>
        <w:t>постоянный (пошаговый) мониторинг результати</w:t>
      </w:r>
      <w:r>
        <w:rPr>
          <w:rFonts w:ascii="Times New Roman" w:hAnsi="Times New Roman" w:cs="Times New Roman"/>
          <w:sz w:val="28"/>
          <w:szCs w:val="28"/>
        </w:rPr>
        <w:t>вности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образования и сформированност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, уровня и динамики </w:t>
      </w:r>
      <w:r>
        <w:rPr>
          <w:rFonts w:ascii="Times New Roman" w:hAnsi="Times New Roman" w:cs="Times New Roman"/>
          <w:sz w:val="28"/>
          <w:szCs w:val="28"/>
        </w:rPr>
        <w:t xml:space="preserve">психофизического </w:t>
      </w:r>
      <w:r w:rsidRPr="00570722">
        <w:rPr>
          <w:rFonts w:ascii="Times New Roman" w:hAnsi="Times New Roman" w:cs="Times New Roman"/>
          <w:sz w:val="28"/>
          <w:szCs w:val="28"/>
        </w:rPr>
        <w:t>развития;</w:t>
      </w:r>
    </w:p>
    <w:p w:rsidR="00085724" w:rsidRPr="003A4CCF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3A4CCF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3A4CCF">
        <w:rPr>
          <w:rFonts w:ascii="Times New Roman" w:hAnsi="Times New Roman" w:cs="Times New Roman"/>
          <w:sz w:val="28"/>
          <w:szCs w:val="28"/>
        </w:rPr>
        <w:t xml:space="preserve">обеспечение непрерывного </w:t>
      </w:r>
      <w:proofErr w:type="gramStart"/>
      <w:r w:rsidRPr="003A4CC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A4CCF">
        <w:rPr>
          <w:rFonts w:ascii="Times New Roman" w:hAnsi="Times New Roman" w:cs="Times New Roman"/>
          <w:sz w:val="28"/>
          <w:szCs w:val="28"/>
        </w:rPr>
        <w:t xml:space="preserve">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085724" w:rsidRPr="008E79E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85724" w:rsidRPr="008E79E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85724" w:rsidRPr="008E79E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актуализация знаний, умений и одобряемых обществом норм поведения;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использование преимущественно позитивных сре</w:t>
      </w:r>
      <w:proofErr w:type="gramStart"/>
      <w:r w:rsidRPr="008E79E4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8E79E4">
        <w:rPr>
          <w:rFonts w:ascii="Times New Roman" w:hAnsi="Times New Roman" w:cs="Times New Roman"/>
          <w:sz w:val="28"/>
          <w:szCs w:val="28"/>
        </w:rPr>
        <w:t>имуляции деятельности и поведения;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специальная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85724" w:rsidRDefault="0008572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В основу </w:t>
      </w:r>
      <w:r w:rsidRPr="00F63254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pacing w:val="2"/>
          <w:kern w:val="28"/>
          <w:sz w:val="28"/>
          <w:szCs w:val="28"/>
        </w:rPr>
        <w:t xml:space="preserve"> </w:t>
      </w:r>
      <w:proofErr w:type="gramStart"/>
      <w:r w:rsidRPr="00F63254">
        <w:rPr>
          <w:rFonts w:ascii="Times New Roman" w:hAnsi="Times New Roman" w:cs="Times New Roman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положены следующие </w:t>
      </w:r>
      <w:r w:rsidRPr="00C973C8">
        <w:rPr>
          <w:rFonts w:ascii="Times New Roman" w:hAnsi="Times New Roman" w:cs="Times New Roman"/>
          <w:b/>
          <w:kern w:val="28"/>
          <w:sz w:val="28"/>
          <w:szCs w:val="28"/>
        </w:rPr>
        <w:t>принципы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: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принципы государственной политики РФ в области образования</w:t>
      </w:r>
      <w:r w:rsidRPr="00F63254">
        <w:rPr>
          <w:rStyle w:val="12"/>
          <w:rFonts w:ascii="Times New Roman" w:hAnsi="Times New Roman" w:cs="Times New Roman"/>
          <w:kern w:val="28"/>
          <w:sz w:val="28"/>
          <w:szCs w:val="28"/>
        </w:rPr>
        <w:footnoteReference w:id="3"/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lastRenderedPageBreak/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DA0814" w:rsidRPr="00F63254" w:rsidRDefault="00DA0814" w:rsidP="006D0487">
      <w:pPr>
        <w:spacing w:after="0" w:line="240" w:lineRule="auto"/>
        <w:ind w:firstLine="709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онтогенетический принцип; 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преемственности, предполагающий при проектировании АООП начального общего образования ориентировку на программу</w:t>
      </w:r>
      <w:r>
        <w:rPr>
          <w:rFonts w:ascii="Times New Roman" w:hAnsi="Times New Roman" w:cs="Times New Roman"/>
          <w:kern w:val="28"/>
          <w:sz w:val="28"/>
          <w:szCs w:val="28"/>
        </w:rPr>
        <w:t xml:space="preserve"> дошкольного и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основного общего образования, что обеспечивает непрерывность образования </w:t>
      </w:r>
      <w:proofErr w:type="gramStart"/>
      <w:r w:rsidRPr="00F63254">
        <w:rPr>
          <w:rFonts w:ascii="Times New Roman" w:hAnsi="Times New Roman" w:cs="Times New Roman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с задержкой психического развития;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DA0814" w:rsidRPr="00F6325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DA0814" w:rsidRDefault="00DA0814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>принцип сотрудничества с семьей.</w:t>
      </w:r>
    </w:p>
    <w:p w:rsidR="008251AF" w:rsidRDefault="008251AF" w:rsidP="006D048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51AF">
        <w:rPr>
          <w:rFonts w:ascii="Times New Roman" w:hAnsi="Times New Roman" w:cs="Times New Roman"/>
          <w:sz w:val="28"/>
          <w:szCs w:val="28"/>
        </w:rPr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  <w:r w:rsidRPr="00825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51AF" w:rsidRPr="001E4ED2" w:rsidRDefault="008251AF" w:rsidP="006D048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принцип начальной школы – сделать ее школой для детей. На наш взгляд, привлекательность нашего учреждения объясняется общей атмосферой доброты и внимания в учреждении, разнообразии видов </w:t>
      </w:r>
      <w:r w:rsidRPr="001E4E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деятельности, что подтверждается отзывами родителей и детей. </w:t>
      </w:r>
    </w:p>
    <w:p w:rsidR="00DA0814" w:rsidRPr="001E4ED2" w:rsidRDefault="001E4ED2" w:rsidP="006D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 w:rsidRPr="001E4ED2">
        <w:rPr>
          <w:rFonts w:ascii="Times New Roman" w:hAnsi="Times New Roman"/>
          <w:color w:val="00000A"/>
          <w:sz w:val="28"/>
          <w:szCs w:val="28"/>
        </w:rPr>
        <w:t xml:space="preserve">           Школа бережно сохраняет традиции, стремится обеспечить доступность и качество образования обучающимся по всем предметам, бережно сохраняет опыт, рожденный в совместной деятельности учителей, обучающихся и их родителей.</w:t>
      </w:r>
      <w:r w:rsidR="00DA0814" w:rsidRPr="0040022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DA0814" w:rsidRPr="00F434AB" w:rsidRDefault="00DA0814" w:rsidP="006D0487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Анализ состояния образовательной системы школы позволяет определить ее основные преимущества: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 режим работы школы (1 смена);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 создание условий для адаптации первоклассников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группы временного пребывания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группы полного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классах</w:t>
      </w:r>
      <w:r w:rsidR="00281BE9">
        <w:rPr>
          <w:rFonts w:ascii="Times New Roman" w:eastAsia="Calibri" w:hAnsi="Times New Roman" w:cs="Times New Roman"/>
          <w:sz w:val="28"/>
          <w:szCs w:val="28"/>
        </w:rPr>
        <w:t>, где дети обучаются по адаптированным программам</w:t>
      </w:r>
      <w:r w:rsidRPr="00F434AB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 xml:space="preserve">организация и качество </w:t>
      </w:r>
      <w:r w:rsidRPr="00F434AB">
        <w:rPr>
          <w:rFonts w:ascii="Times New Roman" w:hAnsi="Times New Roman" w:cs="Times New Roman"/>
          <w:sz w:val="28"/>
          <w:szCs w:val="28"/>
        </w:rPr>
        <w:t xml:space="preserve">горячего трехразового </w:t>
      </w:r>
      <w:proofErr w:type="spellStart"/>
      <w:r w:rsidRPr="00F434AB">
        <w:rPr>
          <w:rFonts w:ascii="Times New Roman" w:hAnsi="Times New Roman" w:cs="Times New Roman"/>
          <w:sz w:val="28"/>
          <w:szCs w:val="28"/>
        </w:rPr>
        <w:t>разнокомплексного</w:t>
      </w:r>
      <w:proofErr w:type="spellEnd"/>
      <w:r w:rsidRPr="00F434AB">
        <w:rPr>
          <w:rFonts w:ascii="Times New Roman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 xml:space="preserve">питания; 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>соответствующая материально-техническая база школы;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>авторитет школы среди населения и образовательных учреждений города;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>квалифицированный педагогический коллектив, находящийся постоянно в творческом поиске;</w:t>
      </w:r>
    </w:p>
    <w:p w:rsidR="00DA0814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eastAsia="Calibri" w:hAnsi="Times New Roman" w:cs="Times New Roman"/>
          <w:sz w:val="28"/>
          <w:szCs w:val="28"/>
        </w:rPr>
        <w:t>использование в образовательном процессе современных технологий, что делает образовательный процесс более привлекательным для  учащихся;</w:t>
      </w:r>
    </w:p>
    <w:p w:rsidR="00DA0814" w:rsidRPr="00F434AB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-обучение ведётся по ученым пособиям, соответствующим требованиям ФГОС.</w:t>
      </w:r>
    </w:p>
    <w:p w:rsidR="00DA0814" w:rsidRPr="00F434AB" w:rsidRDefault="00DA0814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sz w:val="28"/>
          <w:szCs w:val="28"/>
        </w:rPr>
        <w:t>обеспечение занятости учащихся по интересам  во второй половине дня через работу кружков, спортивных секций бюджетного финансирования;</w:t>
      </w:r>
    </w:p>
    <w:p w:rsidR="00DA0814" w:rsidRDefault="00DA0814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 удовлетворённость спросом 98 %  учащихся и их родителей на получение дополнительного образования через проведение курсов платных дополнительных образовательных услуг.</w:t>
      </w:r>
    </w:p>
    <w:p w:rsidR="005B7F05" w:rsidRPr="001E4ED2" w:rsidRDefault="005B7F05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hAnsi="Times New Roman" w:cs="Times New Roman"/>
          <w:sz w:val="28"/>
          <w:szCs w:val="28"/>
        </w:rPr>
        <w:t xml:space="preserve">-сопровождение </w:t>
      </w:r>
      <w:proofErr w:type="gramStart"/>
      <w:r w:rsidRPr="001E4E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E4E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ED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1E4ED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E4ED2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1E4ED2">
        <w:rPr>
          <w:rFonts w:ascii="Times New Roman" w:hAnsi="Times New Roman" w:cs="Times New Roman"/>
          <w:sz w:val="28"/>
          <w:szCs w:val="28"/>
        </w:rPr>
        <w:t xml:space="preserve"> – педагогическим консилиумом (логопед, психолог, социальный педагог, медицинский работник).</w:t>
      </w:r>
    </w:p>
    <w:p w:rsidR="00DA0814" w:rsidRDefault="00DA0814" w:rsidP="006D048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 xml:space="preserve">- качественные показатели </w:t>
      </w:r>
      <w:r w:rsidRPr="00F434AB">
        <w:rPr>
          <w:rFonts w:ascii="Times New Roman" w:hAnsi="Times New Roman" w:cs="Times New Roman"/>
          <w:sz w:val="28"/>
          <w:szCs w:val="28"/>
        </w:rPr>
        <w:t xml:space="preserve"> внешней экспертизы.</w:t>
      </w:r>
    </w:p>
    <w:p w:rsidR="00281BE9" w:rsidRDefault="00DA0814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eastAsia="Calibri" w:hAnsi="Times New Roman" w:cs="Times New Roman"/>
          <w:sz w:val="28"/>
          <w:szCs w:val="28"/>
        </w:rPr>
        <w:t xml:space="preserve">Социологический опрос </w:t>
      </w:r>
      <w:r w:rsidRPr="00F434AB">
        <w:rPr>
          <w:rFonts w:ascii="Times New Roman" w:hAnsi="Times New Roman" w:cs="Times New Roman"/>
          <w:sz w:val="28"/>
          <w:szCs w:val="28"/>
        </w:rPr>
        <w:t xml:space="preserve">родительской общественности показал, что </w:t>
      </w:r>
    </w:p>
    <w:p w:rsidR="00DA0814" w:rsidRDefault="00DA0814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78 % поддерживают образовательную политику </w:t>
      </w:r>
      <w:proofErr w:type="spellStart"/>
      <w:r w:rsidRPr="00F434AB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Pr="00F434AB">
        <w:rPr>
          <w:rFonts w:ascii="Times New Roman" w:hAnsi="Times New Roman" w:cs="Times New Roman"/>
          <w:sz w:val="28"/>
          <w:szCs w:val="28"/>
        </w:rPr>
        <w:t xml:space="preserve"> школы, 90 % положительно оценивают режим работы и основные направления образовательной деятельности.</w:t>
      </w:r>
    </w:p>
    <w:p w:rsidR="001E4ED2" w:rsidRPr="001E4ED2" w:rsidRDefault="001E4ED2" w:rsidP="006D048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D2">
        <w:rPr>
          <w:rFonts w:ascii="Times New Roman" w:eastAsia="Times New Roman" w:hAnsi="Times New Roman" w:cs="Times New Roman"/>
          <w:sz w:val="28"/>
          <w:szCs w:val="28"/>
        </w:rPr>
        <w:t>Социальные партнёры:</w:t>
      </w:r>
    </w:p>
    <w:p w:rsidR="001E4ED2" w:rsidRPr="001E4ED2" w:rsidRDefault="001E4ED2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E4ED2">
        <w:rPr>
          <w:rFonts w:ascii="Times New Roman" w:hAnsi="Times New Roman" w:cs="Times New Roman"/>
          <w:sz w:val="28"/>
          <w:szCs w:val="28"/>
        </w:rPr>
        <w:t>МОУ ДОД  ДЮСШ  «Старт;</w:t>
      </w:r>
    </w:p>
    <w:p w:rsidR="001E4ED2" w:rsidRPr="001E4ED2" w:rsidRDefault="001E4ED2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hAnsi="Times New Roman" w:cs="Times New Roman"/>
          <w:sz w:val="28"/>
          <w:szCs w:val="28"/>
        </w:rPr>
        <w:t xml:space="preserve">- МОУ ДОД </w:t>
      </w:r>
      <w:r w:rsidRPr="001E4E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4ED2">
        <w:rPr>
          <w:rFonts w:ascii="Times New Roman" w:hAnsi="Times New Roman" w:cs="Times New Roman"/>
          <w:sz w:val="28"/>
          <w:szCs w:val="28"/>
        </w:rPr>
        <w:t xml:space="preserve">«Детский </w:t>
      </w:r>
      <w:proofErr w:type="spellStart"/>
      <w:r w:rsidRPr="001E4ED2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1E4ED2">
        <w:rPr>
          <w:rFonts w:ascii="Times New Roman" w:hAnsi="Times New Roman" w:cs="Times New Roman"/>
          <w:sz w:val="28"/>
          <w:szCs w:val="28"/>
        </w:rPr>
        <w:t xml:space="preserve"> – биологический центр»;</w:t>
      </w:r>
    </w:p>
    <w:p w:rsidR="001E4ED2" w:rsidRPr="001E4ED2" w:rsidRDefault="001E4ED2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hAnsi="Times New Roman" w:cs="Times New Roman"/>
          <w:sz w:val="28"/>
          <w:szCs w:val="28"/>
        </w:rPr>
        <w:t>- МАУ ДООЦ «Лесная сказка»;</w:t>
      </w:r>
    </w:p>
    <w:p w:rsidR="001E4ED2" w:rsidRPr="001E4ED2" w:rsidRDefault="001E4ED2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eastAsia="Calibri" w:hAnsi="Times New Roman" w:cs="Times New Roman"/>
          <w:sz w:val="28"/>
          <w:szCs w:val="28"/>
        </w:rPr>
        <w:t xml:space="preserve">- Центр творческого развития и гуманитарного образования </w:t>
      </w:r>
      <w:r w:rsidRPr="001E4ED2">
        <w:rPr>
          <w:rFonts w:ascii="Times New Roman" w:hAnsi="Times New Roman" w:cs="Times New Roman"/>
          <w:sz w:val="28"/>
          <w:szCs w:val="28"/>
        </w:rPr>
        <w:t xml:space="preserve">«РОСТ»;  </w:t>
      </w:r>
    </w:p>
    <w:p w:rsidR="001E4ED2" w:rsidRPr="001E4ED2" w:rsidRDefault="001E4ED2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ED2">
        <w:rPr>
          <w:rFonts w:ascii="Times New Roman" w:hAnsi="Times New Roman" w:cs="Times New Roman"/>
          <w:sz w:val="28"/>
          <w:szCs w:val="28"/>
        </w:rPr>
        <w:t>- КДЦ «Чайка»;</w:t>
      </w:r>
    </w:p>
    <w:p w:rsidR="00085724" w:rsidRPr="00486BB4" w:rsidRDefault="001E4ED2" w:rsidP="00486BB4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ED2">
        <w:rPr>
          <w:rFonts w:ascii="Times New Roman" w:hAnsi="Times New Roman" w:cs="Times New Roman"/>
          <w:sz w:val="28"/>
          <w:szCs w:val="28"/>
        </w:rPr>
        <w:t>-</w:t>
      </w:r>
      <w:r w:rsidR="00993380">
        <w:rPr>
          <w:rFonts w:ascii="Times New Roman" w:hAnsi="Times New Roman" w:cs="Times New Roman"/>
          <w:sz w:val="28"/>
          <w:szCs w:val="28"/>
        </w:rPr>
        <w:t>МУП ДК «</w:t>
      </w:r>
      <w:proofErr w:type="spellStart"/>
      <w:r w:rsidR="00993380"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 w:rsidR="00993380">
        <w:rPr>
          <w:rFonts w:ascii="Times New Roman" w:hAnsi="Times New Roman" w:cs="Times New Roman"/>
          <w:sz w:val="28"/>
          <w:szCs w:val="28"/>
        </w:rPr>
        <w:t>».</w:t>
      </w:r>
      <w:r w:rsidRPr="001E4E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85724" w:rsidRDefault="00085724" w:rsidP="006D0487">
      <w:pPr>
        <w:pStyle w:val="a5"/>
        <w:spacing w:line="240" w:lineRule="auto"/>
        <w:ind w:firstLine="0"/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_Toc415833116"/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8315C0" w:rsidRDefault="008315C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085724" w:rsidRDefault="00085724" w:rsidP="00C957A6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Планируемые результаты освоения </w:t>
      </w:r>
      <w:proofErr w:type="gramStart"/>
      <w:r w:rsidRPr="00FA2D8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 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3"/>
    </w:p>
    <w:p w:rsidR="00085724" w:rsidRDefault="00085724" w:rsidP="00136823">
      <w:pPr>
        <w:tabs>
          <w:tab w:val="left" w:pos="0"/>
          <w:tab w:val="right" w:leader="dot" w:pos="9639"/>
        </w:tabs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Самым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общим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результатом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освоения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АООП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НОО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обучающихся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ЗПР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должно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стать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полноценное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начальное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общее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образование</w:t>
      </w:r>
      <w:r>
        <w:rPr>
          <w:rFonts w:ascii="Times New Roman"/>
          <w:sz w:val="28"/>
          <w:szCs w:val="28"/>
        </w:rPr>
        <w:t xml:space="preserve">, </w:t>
      </w:r>
      <w:r>
        <w:rPr>
          <w:rFonts w:hAnsi="Times New Roman"/>
          <w:sz w:val="28"/>
          <w:szCs w:val="28"/>
        </w:rPr>
        <w:t>развитие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социальных</w:t>
      </w:r>
      <w:r>
        <w:rPr>
          <w:rFonts w:hAnsi="Times New Roman"/>
          <w:sz w:val="28"/>
          <w:szCs w:val="28"/>
        </w:rPr>
        <w:t xml:space="preserve"> (</w:t>
      </w:r>
      <w:r>
        <w:rPr>
          <w:rFonts w:hAnsi="Times New Roman"/>
          <w:sz w:val="28"/>
          <w:szCs w:val="28"/>
        </w:rPr>
        <w:t>жизненных</w:t>
      </w:r>
      <w:r>
        <w:rPr>
          <w:rFonts w:hAnsi="Times New Roman"/>
          <w:sz w:val="28"/>
          <w:szCs w:val="28"/>
        </w:rPr>
        <w:t xml:space="preserve">) </w:t>
      </w:r>
      <w:r>
        <w:rPr>
          <w:rFonts w:hAnsi="Times New Roman"/>
          <w:sz w:val="28"/>
          <w:szCs w:val="28"/>
        </w:rPr>
        <w:t>компетенций</w:t>
      </w:r>
      <w:r>
        <w:rPr>
          <w:rFonts w:ascii="Times New Roman"/>
          <w:sz w:val="28"/>
          <w:szCs w:val="28"/>
        </w:rPr>
        <w:t>.</w:t>
      </w:r>
    </w:p>
    <w:p w:rsidR="00250A60" w:rsidRPr="00587F85" w:rsidRDefault="00250A60" w:rsidP="00136823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F85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основной образовательной программы начального общего образования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7F85">
        <w:rPr>
          <w:rFonts w:ascii="Times New Roman" w:hAnsi="Times New Roman" w:cs="Times New Roman"/>
          <w:sz w:val="28"/>
          <w:szCs w:val="28"/>
        </w:rPr>
        <w:t xml:space="preserve"> планируемые результаты) являются одним из важнейших механизмов реализации требований </w:t>
      </w:r>
      <w:proofErr w:type="gramStart"/>
      <w:r w:rsidRPr="00587F85">
        <w:rPr>
          <w:rFonts w:ascii="Times New Roman" w:hAnsi="Times New Roman" w:cs="Times New Roman"/>
          <w:sz w:val="28"/>
          <w:szCs w:val="28"/>
        </w:rPr>
        <w:t>Стандарта</w:t>
      </w:r>
      <w:proofErr w:type="gramEnd"/>
      <w:r w:rsidRPr="00587F85">
        <w:rPr>
          <w:rFonts w:ascii="Times New Roman" w:hAnsi="Times New Roman" w:cs="Times New Roman"/>
          <w:sz w:val="28"/>
          <w:szCs w:val="28"/>
        </w:rPr>
        <w:t xml:space="preserve"> к результатам обучающихся, освоивших основную образовательную программу. </w:t>
      </w:r>
    </w:p>
    <w:p w:rsidR="00250A60" w:rsidRDefault="00250A60" w:rsidP="00136823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F85">
        <w:rPr>
          <w:rFonts w:ascii="Times New Roman" w:hAnsi="Times New Roman" w:cs="Times New Roman"/>
          <w:sz w:val="28"/>
          <w:szCs w:val="28"/>
        </w:rPr>
        <w:t>Система планируемых результатов даёт представление о том, какими именно действиями — познавательными, личностными, регулятивными, коммуникативными, преломлёнными через специфику содержания того или иного предмета, — овладеют обучающиеся в ходе образовательного процесса.</w:t>
      </w:r>
    </w:p>
    <w:p w:rsidR="005B4E78" w:rsidRDefault="005B4E78" w:rsidP="00136823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Результаты освоения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с ЗПР АООП НОО оцениваются как итоговые на момент завершения начального общего образования.</w:t>
      </w:r>
    </w:p>
    <w:p w:rsidR="005B4E78" w:rsidRDefault="005B4E78" w:rsidP="00136823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обеспечивает достижение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с ЗПР трех видов результатов: </w:t>
      </w:r>
      <w:r w:rsidRPr="002F3C85">
        <w:rPr>
          <w:rFonts w:ascii="Times New Roman" w:hAnsi="Times New Roman" w:cs="Times New Roman"/>
          <w:b/>
          <w:i/>
          <w:sz w:val="28"/>
          <w:szCs w:val="28"/>
        </w:rPr>
        <w:t>личностных, метапредметных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 </w:t>
      </w:r>
      <w:r w:rsidRPr="002F3C85">
        <w:rPr>
          <w:rFonts w:ascii="Times New Roman" w:hAnsi="Times New Roman" w:cs="Times New Roman"/>
          <w:b/>
          <w:i/>
          <w:sz w:val="28"/>
          <w:szCs w:val="28"/>
        </w:rPr>
        <w:t>предметных</w:t>
      </w:r>
      <w:r w:rsidRPr="00F63254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f2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5B4E78" w:rsidTr="00993380">
        <w:tc>
          <w:tcPr>
            <w:tcW w:w="9464" w:type="dxa"/>
          </w:tcPr>
          <w:p w:rsidR="005B4E78" w:rsidRPr="005B4E78" w:rsidRDefault="005B4E78" w:rsidP="006D0487">
            <w:pPr>
              <w:jc w:val="center"/>
              <w:rPr>
                <w:b/>
                <w:sz w:val="28"/>
                <w:szCs w:val="28"/>
              </w:rPr>
            </w:pPr>
            <w:r w:rsidRPr="005B4E78">
              <w:rPr>
                <w:b/>
                <w:sz w:val="28"/>
                <w:szCs w:val="28"/>
              </w:rPr>
              <w:t>Личностные результаты</w:t>
            </w:r>
          </w:p>
        </w:tc>
      </w:tr>
      <w:tr w:rsidR="005B4E78" w:rsidTr="00993380">
        <w:tc>
          <w:tcPr>
            <w:tcW w:w="9464" w:type="dxa"/>
          </w:tcPr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4E78">
              <w:rPr>
                <w:sz w:val="24"/>
                <w:szCs w:val="24"/>
              </w:rPr>
              <w:t xml:space="preserve">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4E78">
              <w:rPr>
                <w:sz w:val="24"/>
                <w:szCs w:val="24"/>
              </w:rPr>
              <w:t>формирование целостного, социально ориентированного взгляда на мир в его органичном единстве природной и социальной частей;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 формирование уважительного отношения к иному мнению, истории и культуре других народов;</w:t>
            </w:r>
          </w:p>
          <w:p w:rsid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овладение начальными навыками</w:t>
            </w:r>
            <w:r w:rsidRPr="006A75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адаптации в динамично изменяющемся и развивающемся мире;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B4E78">
              <w:rPr>
                <w:bCs/>
                <w:sz w:val="24"/>
                <w:szCs w:val="24"/>
              </w:rPr>
              <w:t xml:space="preserve"> принятие и освоение социальной роли </w:t>
            </w:r>
            <w:proofErr w:type="gramStart"/>
            <w:r w:rsidRPr="005B4E78">
              <w:rPr>
                <w:bCs/>
                <w:sz w:val="24"/>
                <w:szCs w:val="24"/>
              </w:rPr>
              <w:t>обучающегося</w:t>
            </w:r>
            <w:proofErr w:type="gramEnd"/>
            <w:r w:rsidRPr="005B4E78">
              <w:rPr>
                <w:bCs/>
                <w:sz w:val="24"/>
                <w:szCs w:val="24"/>
              </w:rPr>
              <w:t>, формирование и развитие социально значимых мотивов учебной деятельности;</w:t>
            </w:r>
          </w:p>
          <w:p w:rsidR="005B4E78" w:rsidRPr="005B4E78" w:rsidRDefault="005B4E78" w:rsidP="006D048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36823">
              <w:rPr>
                <w:sz w:val="24"/>
                <w:szCs w:val="24"/>
              </w:rPr>
              <w:t xml:space="preserve"> </w:t>
            </w:r>
            <w:r w:rsidRPr="005B4E78">
              <w:rPr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 формирование эстетических потребностей, ценностей и чувств;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5B4E78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5B4E78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в разных социальных ситуациях;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36823">
              <w:rPr>
                <w:sz w:val="24"/>
                <w:szCs w:val="24"/>
              </w:rPr>
              <w:t xml:space="preserve"> </w:t>
            </w:r>
            <w:r w:rsidRPr="005B4E78">
              <w:rPr>
                <w:sz w:val="24"/>
                <w:szCs w:val="24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  <w:r w:rsidR="00136823">
              <w:rPr>
                <w:sz w:val="24"/>
                <w:szCs w:val="24"/>
              </w:rPr>
              <w:t>;</w:t>
            </w:r>
            <w:r w:rsidRPr="005B4E78">
              <w:rPr>
                <w:sz w:val="24"/>
                <w:szCs w:val="24"/>
              </w:rPr>
              <w:t xml:space="preserve"> 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4E78">
              <w:rPr>
                <w:sz w:val="24"/>
                <w:szCs w:val="24"/>
              </w:rPr>
              <w:t> развитие адекватных представлений о собственных возможностях, о насущно необходимом жизнеобеспечении;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B4E78">
              <w:rPr>
                <w:sz w:val="24"/>
                <w:szCs w:val="24"/>
              </w:rPr>
              <w:t xml:space="preserve"> овладение социально-бытовыми умениями, используемыми в повседневной жизни; </w:t>
            </w:r>
          </w:p>
          <w:p w:rsidR="005B4E78" w:rsidRPr="005B4E78" w:rsidRDefault="005B4E78" w:rsidP="006D0487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="00136823">
              <w:rPr>
                <w:sz w:val="24"/>
                <w:szCs w:val="24"/>
              </w:rPr>
              <w:t xml:space="preserve"> </w:t>
            </w:r>
            <w:r w:rsidRPr="005B4E78">
              <w:rPr>
                <w:sz w:val="24"/>
                <w:szCs w:val="24"/>
              </w:rPr>
              <w:t xml:space="preserve">владение навыками коммуникации и принятыми ритуалами социального взаимодействия, </w:t>
            </w:r>
            <w:r w:rsidRPr="005B4E78">
              <w:rPr>
                <w:iCs/>
                <w:sz w:val="24"/>
                <w:szCs w:val="24"/>
              </w:rPr>
              <w:t>в том числе с использованием информационных технологий;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5B4E78">
              <w:rPr>
                <w:iCs/>
                <w:sz w:val="24"/>
                <w:szCs w:val="24"/>
              </w:rPr>
              <w:t> </w:t>
            </w:r>
            <w:r w:rsidRPr="005B4E78">
              <w:rPr>
                <w:sz w:val="24"/>
                <w:szCs w:val="24"/>
              </w:rPr>
              <w:t>способность к осмыслению и дифференциации картины мира, ее временно-пространственной организации.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4E78" w:rsidRDefault="005B4E78" w:rsidP="006D0487">
            <w:pPr>
              <w:jc w:val="both"/>
              <w:rPr>
                <w:sz w:val="28"/>
                <w:szCs w:val="28"/>
              </w:rPr>
            </w:pPr>
          </w:p>
        </w:tc>
      </w:tr>
      <w:tr w:rsidR="005B4E78" w:rsidTr="00993380">
        <w:tc>
          <w:tcPr>
            <w:tcW w:w="9464" w:type="dxa"/>
          </w:tcPr>
          <w:p w:rsidR="005B4E78" w:rsidRPr="005B4E78" w:rsidRDefault="005B4E78" w:rsidP="006D04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Метапредметные результаты</w:t>
            </w:r>
          </w:p>
        </w:tc>
      </w:tr>
      <w:tr w:rsidR="005B4E78" w:rsidTr="00993380">
        <w:tc>
          <w:tcPr>
            <w:tcW w:w="9464" w:type="dxa"/>
          </w:tcPr>
          <w:p w:rsidR="005B4E78" w:rsidRPr="005B4E78" w:rsidRDefault="005B4E78" w:rsidP="006D048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136823">
              <w:rPr>
                <w:bCs/>
                <w:sz w:val="24"/>
                <w:szCs w:val="24"/>
              </w:rPr>
              <w:t xml:space="preserve"> </w:t>
            </w:r>
            <w:r w:rsidRPr="005B4E78">
              <w:rPr>
                <w:bCs/>
                <w:sz w:val="24"/>
                <w:szCs w:val="24"/>
              </w:rPr>
              <w:t>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      </w:r>
          </w:p>
          <w:p w:rsidR="00136823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формирование умения планировать, контролировать и оценивать учебные действия в соответствии с поставленной задачей и условиями ее реализации; </w:t>
            </w:r>
          </w:p>
          <w:p w:rsidR="005B4E78" w:rsidRPr="005B4E78" w:rsidRDefault="00136823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B4E78" w:rsidRPr="005B4E78">
              <w:rPr>
                <w:rFonts w:ascii="Times New Roman" w:hAnsi="Times New Roman"/>
                <w:sz w:val="24"/>
                <w:szCs w:val="24"/>
              </w:rPr>
              <w:t>определять наиболее эффективные способы достижения результата;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136823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B4E78">
              <w:rPr>
                <w:bCs/>
                <w:sz w:val="24"/>
                <w:szCs w:val="24"/>
              </w:rPr>
              <w:t> </w:t>
            </w:r>
            <w:r w:rsidRPr="005B4E78">
              <w:rPr>
                <w:sz w:val="24"/>
                <w:szCs w:val="24"/>
              </w:rPr>
              <w:t xml:space="preserve">овладение навыками смыслового чтения </w:t>
            </w:r>
            <w:r w:rsidRPr="005B4E78">
              <w:rPr>
                <w:bCs/>
                <w:sz w:val="24"/>
                <w:szCs w:val="24"/>
              </w:rPr>
              <w:t>доступных по содержанию и объему художественных текстов и научно-популярных статей в соответствии с целями и задачами;</w:t>
            </w:r>
            <w:r w:rsidRPr="005B4E78">
              <w:rPr>
                <w:sz w:val="24"/>
                <w:szCs w:val="24"/>
              </w:rPr>
              <w:t xml:space="preserve"> </w:t>
            </w:r>
          </w:p>
          <w:p w:rsidR="005B4E78" w:rsidRPr="005B4E78" w:rsidRDefault="00136823" w:rsidP="006D0487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</w:t>
            </w:r>
            <w:r w:rsidR="005B4E78" w:rsidRPr="005B4E78">
              <w:rPr>
                <w:sz w:val="24"/>
                <w:szCs w:val="24"/>
              </w:rPr>
              <w:t>осознанно строить речевое высказывание в соответствии с задачами коммуникации и составлять тексты в устной и письменной формах;</w:t>
            </w:r>
            <w:proofErr w:type="gramEnd"/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136823">
              <w:rPr>
                <w:bCs/>
                <w:sz w:val="24"/>
                <w:szCs w:val="24"/>
              </w:rPr>
              <w:t xml:space="preserve"> </w:t>
            </w:r>
            <w:r w:rsidRPr="005B4E78">
              <w:rPr>
                <w:sz w:val="24"/>
                <w:szCs w:val="24"/>
              </w:rPr>
              <w:t xml:space="preserve">овладение логическими действиями сравнения, анализа, синтеза, обобщения, классификации </w:t>
            </w:r>
            <w:r w:rsidRPr="005B4E78">
              <w:rPr>
                <w:bCs/>
                <w:sz w:val="24"/>
                <w:szCs w:val="24"/>
              </w:rPr>
              <w:t>по родовидовым признакам</w:t>
            </w:r>
            <w:r w:rsidRPr="005B4E78">
              <w:rPr>
                <w:sz w:val="24"/>
                <w:szCs w:val="24"/>
              </w:rPr>
              <w:t xml:space="preserve">, установления аналогий и причинно-следственных связей, построения рассуждений, отнесения к известным понятиям </w:t>
            </w:r>
            <w:r w:rsidRPr="005B4E78">
              <w:rPr>
                <w:bCs/>
                <w:sz w:val="24"/>
                <w:szCs w:val="24"/>
              </w:rPr>
              <w:t>на уровне, соответствующем индивидуальным возможностям</w:t>
            </w:r>
            <w:r w:rsidRPr="005B4E78">
              <w:rPr>
                <w:sz w:val="24"/>
                <w:szCs w:val="24"/>
              </w:rPr>
              <w:t>;</w:t>
            </w:r>
          </w:p>
          <w:p w:rsidR="00136823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готовность слушать собеседника и вести диалог; </w:t>
            </w:r>
          </w:p>
          <w:p w:rsidR="00136823" w:rsidRDefault="00136823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B4E78" w:rsidRPr="005B4E78">
              <w:rPr>
                <w:rFonts w:ascii="Times New Roman" w:hAnsi="Times New Roman"/>
                <w:sz w:val="24"/>
                <w:szCs w:val="24"/>
              </w:rPr>
              <w:t xml:space="preserve">готовность признавать возможность существования различных точек зрения и права каждого иметь свою; </w:t>
            </w:r>
          </w:p>
          <w:p w:rsidR="005B4E78" w:rsidRPr="005B4E78" w:rsidRDefault="00136823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B4E78" w:rsidRPr="005B4E78">
              <w:rPr>
                <w:rFonts w:ascii="Times New Roman" w:hAnsi="Times New Roman"/>
                <w:sz w:val="24"/>
                <w:szCs w:val="24"/>
              </w:rPr>
              <w:t>излагать свое мнение и аргументировать свою точку зрения и оценку событий;</w:t>
            </w:r>
          </w:p>
          <w:p w:rsidR="00136823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368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 xml:space="preserve">определение общей цели и путей ее достижения; </w:t>
            </w:r>
          </w:p>
          <w:p w:rsidR="00593DB1" w:rsidRDefault="00136823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B4E78" w:rsidRPr="005B4E78">
              <w:rPr>
                <w:rFonts w:ascii="Times New Roman" w:hAnsi="Times New Roman"/>
                <w:sz w:val="24"/>
                <w:szCs w:val="24"/>
              </w:rPr>
              <w:t xml:space="preserve">умение договариваться о распределении функций и ролей в совместной деятельности; </w:t>
            </w:r>
          </w:p>
          <w:p w:rsidR="005B4E78" w:rsidRPr="005B4E78" w:rsidRDefault="00593DB1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умение </w:t>
            </w:r>
            <w:r w:rsidR="005B4E78" w:rsidRPr="005B4E78">
              <w:rPr>
                <w:rFonts w:ascii="Times New Roman" w:hAnsi="Times New Roman"/>
                <w:sz w:val="24"/>
                <w:szCs w:val="24"/>
              </w:rPr>
              <w:t>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93D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готовность конструктивно разрешать конфликты посредством учета интересов сторон и сотрудничества;</w:t>
            </w:r>
          </w:p>
          <w:p w:rsidR="005B4E78" w:rsidRPr="005B4E78" w:rsidRDefault="005B4E78" w:rsidP="006D0487">
            <w:pPr>
              <w:pStyle w:val="a7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93D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E78">
              <w:rPr>
                <w:rFonts w:ascii="Times New Roman" w:hAnsi="Times New Roman"/>
                <w:sz w:val="24"/>
                <w:szCs w:val="24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      </w:r>
          </w:p>
          <w:p w:rsidR="005B4E78" w:rsidRPr="005B4E78" w:rsidRDefault="005B4E78" w:rsidP="006D0487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Pr="005B4E78">
              <w:rPr>
                <w:bCs/>
                <w:sz w:val="24"/>
                <w:szCs w:val="24"/>
              </w:rPr>
              <w:t xml:space="preserve">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      </w:r>
          </w:p>
          <w:p w:rsidR="005B4E78" w:rsidRDefault="005B4E78" w:rsidP="006D0487">
            <w:pPr>
              <w:jc w:val="both"/>
              <w:rPr>
                <w:sz w:val="28"/>
                <w:szCs w:val="28"/>
              </w:rPr>
            </w:pPr>
          </w:p>
        </w:tc>
      </w:tr>
      <w:tr w:rsidR="005B4E78" w:rsidTr="00993380">
        <w:tc>
          <w:tcPr>
            <w:tcW w:w="9464" w:type="dxa"/>
          </w:tcPr>
          <w:p w:rsidR="005B4E78" w:rsidRPr="007F6050" w:rsidRDefault="007F6050" w:rsidP="006D04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 результаты</w:t>
            </w:r>
          </w:p>
        </w:tc>
      </w:tr>
      <w:tr w:rsidR="005B4E78" w:rsidTr="00993380">
        <w:tc>
          <w:tcPr>
            <w:tcW w:w="9464" w:type="dxa"/>
          </w:tcPr>
          <w:p w:rsidR="007F6050" w:rsidRPr="000D15CF" w:rsidRDefault="007F6050" w:rsidP="006D0487">
            <w:pPr>
              <w:autoSpaceDE w:val="0"/>
              <w:ind w:firstLine="7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0D15CF">
              <w:rPr>
                <w:b/>
                <w:bCs/>
                <w:color w:val="000000"/>
                <w:sz w:val="28"/>
                <w:szCs w:val="28"/>
              </w:rPr>
              <w:t>Филология</w:t>
            </w:r>
          </w:p>
          <w:p w:rsidR="005B4E78" w:rsidRPr="007F6050" w:rsidRDefault="007F6050" w:rsidP="006D0487">
            <w:pPr>
              <w:autoSpaceDE w:val="0"/>
              <w:ind w:firstLine="720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0D15CF">
              <w:rPr>
                <w:b/>
                <w:bCs/>
                <w:i/>
                <w:color w:val="000000"/>
                <w:sz w:val="28"/>
                <w:szCs w:val="28"/>
              </w:rPr>
              <w:t>Русский язык</w:t>
            </w: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формирование интереса к изучению родного (русского) языка;</w:t>
            </w:r>
          </w:p>
          <w:p w:rsidR="007F6050" w:rsidRPr="007F6050" w:rsidRDefault="007F6050" w:rsidP="006D0487">
            <w:pPr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 xml:space="preserve">овладение первоначальными представлениями о правилах речевого этикета;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>-овладение основами грамотного письма;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 xml:space="preserve">овладение обучающимися коммуникативно-речевыми умениями, необходимыми для </w:t>
            </w:r>
            <w:r w:rsidRPr="007F6050">
              <w:rPr>
                <w:bCs/>
                <w:color w:val="000000"/>
                <w:sz w:val="24"/>
                <w:szCs w:val="24"/>
              </w:rPr>
              <w:lastRenderedPageBreak/>
              <w:t>совершенствования их речевой практики;</w:t>
            </w:r>
          </w:p>
          <w:p w:rsidR="007F6050" w:rsidRPr="007F6050" w:rsidRDefault="007F6050" w:rsidP="006D0487">
            <w:pPr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формирование позитивного отношения к правильн</w:t>
            </w:r>
            <w:r>
              <w:rPr>
                <w:bCs/>
                <w:color w:val="000000"/>
                <w:sz w:val="24"/>
                <w:szCs w:val="24"/>
              </w:rPr>
              <w:t xml:space="preserve">ой устной и письменной речи как </w:t>
            </w:r>
            <w:r w:rsidRPr="007F6050">
              <w:rPr>
                <w:bCs/>
                <w:color w:val="000000"/>
                <w:sz w:val="24"/>
                <w:szCs w:val="24"/>
              </w:rPr>
              <w:t>показателям общей культуры и гражданской позиции человека;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использование знаний в области русского языка и сформированных грамматико-орфографических умений для решения практических задач.</w:t>
            </w:r>
          </w:p>
          <w:p w:rsidR="007F6050" w:rsidRPr="000D15CF" w:rsidRDefault="007F6050" w:rsidP="006D0487">
            <w:pPr>
              <w:autoSpaceDE w:val="0"/>
              <w:ind w:firstLine="72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7F6050" w:rsidTr="00993380">
        <w:tc>
          <w:tcPr>
            <w:tcW w:w="9464" w:type="dxa"/>
          </w:tcPr>
          <w:p w:rsidR="007F6050" w:rsidRDefault="007F6050" w:rsidP="00593DB1">
            <w:pPr>
              <w:tabs>
                <w:tab w:val="left" w:pos="6555"/>
              </w:tabs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0D15CF">
              <w:rPr>
                <w:b/>
                <w:bCs/>
                <w:i/>
                <w:color w:val="000000"/>
                <w:sz w:val="28"/>
                <w:szCs w:val="28"/>
              </w:rPr>
              <w:lastRenderedPageBreak/>
              <w:t>Литературное чтение</w:t>
            </w:r>
            <w:r w:rsidR="00593DB1">
              <w:rPr>
                <w:b/>
                <w:bCs/>
                <w:i/>
                <w:color w:val="000000"/>
                <w:sz w:val="28"/>
                <w:szCs w:val="28"/>
              </w:rPr>
              <w:tab/>
              <w:t xml:space="preserve"> </w:t>
            </w: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593DB1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 xml:space="preserve">осознание значимости чтения для личного развития; </w:t>
            </w:r>
          </w:p>
          <w:p w:rsidR="00593DB1" w:rsidRDefault="00593DB1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- </w:t>
            </w:r>
            <w:r w:rsidR="007F6050" w:rsidRPr="007F6050">
              <w:rPr>
                <w:bCs/>
                <w:color w:val="000000"/>
                <w:sz w:val="24"/>
                <w:szCs w:val="24"/>
              </w:rPr>
              <w:t xml:space="preserve">формирование представлений о мире, российской истории и культуре, первоначальных этических представлений, понятий о добре и зле, нравственности; </w:t>
            </w:r>
          </w:p>
          <w:p w:rsidR="007F6050" w:rsidRPr="007F6050" w:rsidRDefault="00593DB1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- осознание значимости </w:t>
            </w:r>
            <w:r w:rsidR="007F6050" w:rsidRPr="007F6050">
              <w:rPr>
                <w:bCs/>
                <w:color w:val="000000"/>
                <w:sz w:val="24"/>
                <w:szCs w:val="24"/>
              </w:rPr>
              <w:t xml:space="preserve">успешности </w:t>
            </w:r>
            <w:proofErr w:type="gramStart"/>
            <w:r w:rsidR="007F6050" w:rsidRPr="007F6050">
              <w:rPr>
                <w:bCs/>
                <w:color w:val="000000"/>
                <w:sz w:val="24"/>
                <w:szCs w:val="24"/>
              </w:rPr>
              <w:t>обучения</w:t>
            </w:r>
            <w:proofErr w:type="gramEnd"/>
            <w:r w:rsidR="007F6050" w:rsidRPr="007F6050">
              <w:rPr>
                <w:bCs/>
                <w:color w:val="000000"/>
                <w:sz w:val="24"/>
                <w:szCs w:val="24"/>
              </w:rPr>
              <w:t xml:space="preserve"> по всем учебным предметам;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>-осознанное, правильное, плавное чтение вслух целыми словами с использованием некоторых средств устной выразительности речи;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 xml:space="preserve">-понимание роли чтения, использование разных видов чтения;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 xml:space="preserve">-формирование умения осознанно воспринимать и оценивать содержание текстов, участие в обсуждении прочитанных произведений, умение </w:t>
            </w:r>
            <w:proofErr w:type="gramStart"/>
            <w:r w:rsidRPr="007F6050">
              <w:rPr>
                <w:bCs/>
                <w:color w:val="000000"/>
                <w:sz w:val="24"/>
                <w:szCs w:val="24"/>
              </w:rPr>
              <w:t>высказывать отношение</w:t>
            </w:r>
            <w:proofErr w:type="gramEnd"/>
            <w:r w:rsidRPr="007F6050">
              <w:rPr>
                <w:bCs/>
                <w:color w:val="000000"/>
                <w:sz w:val="24"/>
                <w:szCs w:val="24"/>
              </w:rPr>
              <w:t xml:space="preserve"> к поступкам героев, оценивать поступки героев и мотивы поступков с учетом принятых в обществе норм и правил;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 xml:space="preserve">-достижение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 xml:space="preserve">-формирование потребности в систематическом чтении;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 xml:space="preserve">-выбор с помощью взрослого интересующей литературы. </w:t>
            </w:r>
          </w:p>
          <w:p w:rsidR="007F6050" w:rsidRDefault="007F6050" w:rsidP="006D0487">
            <w:pPr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autoSpaceDE w:val="0"/>
              <w:ind w:firstLine="720"/>
              <w:jc w:val="both"/>
              <w:rPr>
                <w:b/>
                <w:bCs/>
                <w:i/>
                <w:color w:val="000000"/>
                <w:spacing w:val="-15"/>
                <w:sz w:val="28"/>
                <w:szCs w:val="28"/>
              </w:rPr>
            </w:pPr>
            <w:r w:rsidRPr="00F63254">
              <w:rPr>
                <w:b/>
                <w:bCs/>
                <w:i/>
                <w:color w:val="000000"/>
                <w:spacing w:val="-15"/>
                <w:sz w:val="28"/>
                <w:szCs w:val="28"/>
              </w:rPr>
              <w:t>Иностранный язык</w:t>
            </w: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6050">
              <w:rPr>
                <w:sz w:val="24"/>
                <w:szCs w:val="24"/>
              </w:rPr>
      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6050">
              <w:rPr>
                <w:sz w:val="24"/>
                <w:szCs w:val="24"/>
              </w:rPr>
      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      </w:r>
          </w:p>
          <w:p w:rsidR="007F6050" w:rsidRPr="007F6050" w:rsidRDefault="007F6050" w:rsidP="006D0487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6050">
              <w:rPr>
                <w:sz w:val="24"/>
                <w:szCs w:val="24"/>
              </w:rPr>
              <w:t xml:space="preserve">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      </w:r>
          </w:p>
          <w:p w:rsidR="007F6050" w:rsidRDefault="007F6050" w:rsidP="006D0487">
            <w:pPr>
              <w:suppressAutoHyphens/>
              <w:jc w:val="both"/>
              <w:rPr>
                <w:bCs/>
                <w:color w:val="000000"/>
              </w:rPr>
            </w:pPr>
          </w:p>
        </w:tc>
      </w:tr>
      <w:tr w:rsidR="007F6050" w:rsidTr="00993380">
        <w:tc>
          <w:tcPr>
            <w:tcW w:w="9464" w:type="dxa"/>
          </w:tcPr>
          <w:p w:rsidR="007F6050" w:rsidRPr="00F63254" w:rsidRDefault="007F6050" w:rsidP="006D0487">
            <w:pPr>
              <w:tabs>
                <w:tab w:val="left" w:pos="1080"/>
              </w:tabs>
              <w:autoSpaceDE w:val="0"/>
              <w:ind w:firstLine="720"/>
              <w:rPr>
                <w:b/>
                <w:sz w:val="28"/>
                <w:szCs w:val="28"/>
              </w:rPr>
            </w:pPr>
            <w:r w:rsidRPr="00F63254">
              <w:rPr>
                <w:b/>
                <w:sz w:val="28"/>
                <w:szCs w:val="28"/>
              </w:rPr>
              <w:t>Математика и информатика</w:t>
            </w:r>
          </w:p>
          <w:p w:rsidR="007F6050" w:rsidRPr="007F6050" w:rsidRDefault="007F6050" w:rsidP="006D0487">
            <w:pPr>
              <w:tabs>
                <w:tab w:val="left" w:pos="1080"/>
              </w:tabs>
              <w:autoSpaceDE w:val="0"/>
              <w:ind w:firstLine="720"/>
              <w:rPr>
                <w:i/>
                <w:sz w:val="28"/>
                <w:szCs w:val="28"/>
              </w:rPr>
            </w:pPr>
            <w:r w:rsidRPr="00F63254">
              <w:rPr>
                <w:b/>
                <w:i/>
                <w:sz w:val="28"/>
                <w:szCs w:val="28"/>
              </w:rPr>
              <w:t>Математика</w:t>
            </w: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>-использование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>-приобретение начального опыта применения математических знаний для решения учебно-познавательных и учебно-практических задач;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7F6050">
              <w:rPr>
                <w:bCs/>
                <w:color w:val="000000"/>
                <w:sz w:val="24"/>
                <w:szCs w:val="24"/>
              </w:rPr>
              <w:t>-умение выполнять устно и письменно арифметические действия с числами и числовыми выражениями, решать текстовые задачи, умение действоват</w:t>
            </w:r>
            <w:r w:rsidR="003A14C0">
              <w:rPr>
                <w:bCs/>
                <w:color w:val="000000"/>
                <w:sz w:val="24"/>
                <w:szCs w:val="24"/>
              </w:rPr>
              <w:t>ь в соответствии с алгоритмом и</w:t>
            </w:r>
            <w:r w:rsidRPr="007F6050">
              <w:rPr>
                <w:bCs/>
                <w:color w:val="000000"/>
                <w:sz w:val="24"/>
                <w:szCs w:val="24"/>
              </w:rPr>
              <w:t xml:space="preserve"> исследовать, распознавать и и</w:t>
            </w:r>
            <w:r>
              <w:rPr>
                <w:bCs/>
                <w:color w:val="000000"/>
                <w:sz w:val="24"/>
                <w:szCs w:val="24"/>
              </w:rPr>
              <w:t>зображать геометрические фигуры.</w:t>
            </w:r>
          </w:p>
          <w:p w:rsidR="007F6050" w:rsidRPr="00F63254" w:rsidRDefault="007F6050" w:rsidP="006D0487">
            <w:pPr>
              <w:tabs>
                <w:tab w:val="left" w:pos="1080"/>
              </w:tabs>
              <w:autoSpaceDE w:val="0"/>
              <w:ind w:firstLine="720"/>
              <w:rPr>
                <w:b/>
                <w:sz w:val="28"/>
                <w:szCs w:val="28"/>
              </w:rPr>
            </w:pPr>
          </w:p>
        </w:tc>
      </w:tr>
      <w:tr w:rsidR="007F6050" w:rsidTr="00993380">
        <w:tc>
          <w:tcPr>
            <w:tcW w:w="9464" w:type="dxa"/>
          </w:tcPr>
          <w:p w:rsidR="007F6050" w:rsidRPr="000B2DEF" w:rsidRDefault="007F6050" w:rsidP="006D0487">
            <w:pPr>
              <w:ind w:right="113" w:firstLine="709"/>
              <w:rPr>
                <w:b/>
                <w:sz w:val="28"/>
                <w:szCs w:val="28"/>
              </w:rPr>
            </w:pPr>
            <w:r w:rsidRPr="000B2DEF">
              <w:rPr>
                <w:b/>
                <w:sz w:val="28"/>
                <w:szCs w:val="28"/>
              </w:rPr>
              <w:t>Обществознание и естествознание (Окружающий мир)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  <w:r w:rsidRPr="000B2DEF">
              <w:rPr>
                <w:b/>
                <w:i/>
                <w:sz w:val="28"/>
                <w:szCs w:val="28"/>
              </w:rPr>
              <w:t>Окружающий мир</w:t>
            </w:r>
          </w:p>
        </w:tc>
      </w:tr>
      <w:tr w:rsidR="007F6050" w:rsidTr="00993380">
        <w:tc>
          <w:tcPr>
            <w:tcW w:w="9464" w:type="dxa"/>
          </w:tcPr>
          <w:p w:rsidR="007F6050" w:rsidRPr="007F6050" w:rsidRDefault="007F605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6050">
              <w:rPr>
                <w:sz w:val="24"/>
                <w:szCs w:val="24"/>
              </w:rPr>
              <w:t xml:space="preserve">сформированность уважительного отношения к России, родному краю, своей семье, </w:t>
            </w:r>
            <w:r w:rsidRPr="007F6050">
              <w:rPr>
                <w:sz w:val="24"/>
                <w:szCs w:val="24"/>
              </w:rPr>
              <w:lastRenderedPageBreak/>
              <w:t>истории, культуре, природе нашей страны, её современной жизни;</w:t>
            </w:r>
          </w:p>
          <w:p w:rsidR="007F6050" w:rsidRPr="007F6050" w:rsidRDefault="007F605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  <w:shd w:val="clear" w:color="auto" w:fill="FF0000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 xml:space="preserve">расширение, углубление и систематизация знаний о предметах и явлениях окружающего мира, </w:t>
            </w:r>
            <w:r w:rsidRPr="007F6050">
              <w:rPr>
                <w:sz w:val="24"/>
                <w:szCs w:val="24"/>
              </w:rPr>
      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      </w:r>
            <w:proofErr w:type="spellStart"/>
            <w:r w:rsidRPr="007F6050">
              <w:rPr>
                <w:sz w:val="24"/>
                <w:szCs w:val="24"/>
              </w:rPr>
              <w:t>здоровьесберегающего</w:t>
            </w:r>
            <w:proofErr w:type="spellEnd"/>
            <w:r w:rsidRPr="007F6050">
              <w:rPr>
                <w:sz w:val="24"/>
                <w:szCs w:val="24"/>
              </w:rPr>
              <w:t xml:space="preserve"> поведения в природной и социальной среде;</w:t>
            </w:r>
          </w:p>
          <w:p w:rsidR="007F6050" w:rsidRPr="007F6050" w:rsidRDefault="007F605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  <w:r w:rsidRPr="007F6050">
              <w:rPr>
                <w:bCs/>
                <w:color w:val="000000"/>
                <w:sz w:val="24"/>
                <w:szCs w:val="24"/>
              </w:rPr>
      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      </w:r>
          </w:p>
          <w:p w:rsidR="007F6050" w:rsidRPr="007F6050" w:rsidRDefault="007F605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F6050">
              <w:rPr>
                <w:sz w:val="24"/>
                <w:szCs w:val="24"/>
              </w:rPr>
              <w:t>развитие навыков устанавливать и выявлять причинно-следственные связи в окружающем мире,</w:t>
            </w:r>
            <w:r w:rsidR="003A14C0">
              <w:rPr>
                <w:sz w:val="24"/>
                <w:szCs w:val="24"/>
              </w:rPr>
              <w:t xml:space="preserve"> </w:t>
            </w:r>
            <w:r w:rsidRPr="007F6050">
              <w:rPr>
                <w:sz w:val="24"/>
                <w:szCs w:val="24"/>
              </w:rPr>
              <w:t>умение прогнозировать простые последствия собственных действий и действий, совершаемых другими людьми;</w:t>
            </w:r>
          </w:p>
          <w:p w:rsidR="007F6050" w:rsidRPr="007F6050" w:rsidRDefault="007F6050" w:rsidP="006D0487">
            <w:pPr>
              <w:suppressAutoHyphens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F6050" w:rsidTr="00993380">
        <w:tc>
          <w:tcPr>
            <w:tcW w:w="9464" w:type="dxa"/>
          </w:tcPr>
          <w:p w:rsidR="007F6050" w:rsidRPr="00D65F09" w:rsidRDefault="007F6050" w:rsidP="006D0487">
            <w:pPr>
              <w:tabs>
                <w:tab w:val="left" w:pos="1080"/>
              </w:tabs>
              <w:autoSpaceDE w:val="0"/>
              <w:rPr>
                <w:b/>
                <w:i/>
                <w:sz w:val="28"/>
                <w:szCs w:val="28"/>
              </w:rPr>
            </w:pPr>
            <w:r w:rsidRPr="00D65F09">
              <w:rPr>
                <w:b/>
                <w:i/>
                <w:sz w:val="28"/>
                <w:szCs w:val="28"/>
              </w:rPr>
              <w:lastRenderedPageBreak/>
              <w:t>Основы религиозных культур и светской этики</w:t>
            </w:r>
          </w:p>
        </w:tc>
      </w:tr>
      <w:tr w:rsidR="007F6050" w:rsidTr="00993380">
        <w:tc>
          <w:tcPr>
            <w:tcW w:w="9464" w:type="dxa"/>
          </w:tcPr>
          <w:p w:rsidR="007F6050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  <w:shd w:val="clear" w:color="auto" w:fill="FFFF00"/>
              </w:rPr>
            </w:pPr>
            <w:r>
              <w:rPr>
                <w:sz w:val="24"/>
                <w:szCs w:val="24"/>
              </w:rPr>
              <w:t>-</w:t>
            </w:r>
            <w:r w:rsidR="007F6050" w:rsidRPr="00D65F09">
              <w:rPr>
                <w:sz w:val="24"/>
                <w:szCs w:val="24"/>
              </w:rPr>
              <w:t>знакомство с основными нормами светской и религиозной морали, понимание их значения в выстраивании конструктивных отношений в семье и обществе;</w:t>
            </w:r>
          </w:p>
          <w:p w:rsidR="007F6050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  <w:shd w:val="clear" w:color="auto" w:fill="FF0000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="007F6050" w:rsidRPr="00D65F09">
              <w:rPr>
                <w:kern w:val="28"/>
                <w:sz w:val="24"/>
                <w:szCs w:val="24"/>
              </w:rPr>
              <w:t>понимание значения нравственности, веры и религии в жизни человека и общества;</w:t>
            </w:r>
          </w:p>
          <w:p w:rsidR="007F6050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  <w:shd w:val="clear" w:color="auto" w:fill="FF0000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="007F6050" w:rsidRPr="00D65F09">
              <w:rPr>
                <w:kern w:val="28"/>
                <w:sz w:val="24"/>
                <w:szCs w:val="24"/>
              </w:rPr>
              <w:t>формирование первоначальных представлений о светской этике, о традиционных религиях, их роли в культуре, истории и современности России;</w:t>
            </w:r>
          </w:p>
          <w:p w:rsidR="007F6050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="007F6050" w:rsidRPr="00D65F09">
              <w:rPr>
                <w:kern w:val="28"/>
                <w:sz w:val="24"/>
                <w:szCs w:val="24"/>
              </w:rPr>
              <w:t>осознание ценности человеческой жизни.</w:t>
            </w:r>
          </w:p>
        </w:tc>
      </w:tr>
      <w:tr w:rsidR="00D65F09" w:rsidTr="00993380">
        <w:tc>
          <w:tcPr>
            <w:tcW w:w="9464" w:type="dxa"/>
          </w:tcPr>
          <w:p w:rsidR="00D65F09" w:rsidRPr="006E0C49" w:rsidRDefault="00D65F09" w:rsidP="006D0487">
            <w:pPr>
              <w:tabs>
                <w:tab w:val="left" w:pos="1080"/>
              </w:tabs>
              <w:autoSpaceDE w:val="0"/>
              <w:ind w:firstLine="720"/>
              <w:rPr>
                <w:b/>
                <w:kern w:val="28"/>
                <w:sz w:val="28"/>
                <w:szCs w:val="28"/>
              </w:rPr>
            </w:pPr>
            <w:r w:rsidRPr="006E0C49">
              <w:rPr>
                <w:b/>
                <w:kern w:val="28"/>
                <w:sz w:val="28"/>
                <w:szCs w:val="28"/>
              </w:rPr>
              <w:t>Искусство</w:t>
            </w:r>
          </w:p>
          <w:p w:rsid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6E0C49">
              <w:rPr>
                <w:b/>
                <w:i/>
                <w:kern w:val="28"/>
                <w:sz w:val="28"/>
                <w:szCs w:val="28"/>
              </w:rPr>
              <w:t>Изобразительное искусство</w:t>
            </w:r>
          </w:p>
        </w:tc>
      </w:tr>
      <w:tr w:rsidR="00D65F09" w:rsidTr="00993380">
        <w:tc>
          <w:tcPr>
            <w:tcW w:w="9464" w:type="dxa"/>
          </w:tcPr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      </w:r>
          </w:p>
          <w:p w:rsidR="003A14C0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 xml:space="preserve"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</w:t>
            </w:r>
          </w:p>
          <w:p w:rsidR="00D65F09" w:rsidRPr="00D65F09" w:rsidRDefault="003A14C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 xml:space="preserve">- </w:t>
            </w:r>
            <w:r w:rsidR="00D65F09" w:rsidRPr="00D65F09">
              <w:rPr>
                <w:bCs/>
                <w:color w:val="000000"/>
                <w:kern w:val="28"/>
                <w:sz w:val="24"/>
                <w:szCs w:val="24"/>
              </w:rPr>
              <w:t>воспитание активного эмоционально-эстетического отношения к произведениям искусства;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 xml:space="preserve">овладение элементарными практическими умениями и навыками в различных видах художественной деятельности 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(изобразительного, декоративно-прикладного и народного искусства, скульптуры, дизайна и др.);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proofErr w:type="gramStart"/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      </w:r>
            <w:proofErr w:type="gramEnd"/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овладение практическими умениями самовыражения средствами изобразительного искусства</w:t>
            </w:r>
            <w:r w:rsidRPr="00D65F09">
              <w:rPr>
                <w:kern w:val="28"/>
                <w:sz w:val="24"/>
                <w:szCs w:val="24"/>
              </w:rPr>
              <w:t>.</w:t>
            </w:r>
          </w:p>
          <w:p w:rsid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</w:p>
        </w:tc>
      </w:tr>
      <w:tr w:rsidR="00D65F09" w:rsidTr="00993380">
        <w:tc>
          <w:tcPr>
            <w:tcW w:w="9464" w:type="dxa"/>
          </w:tcPr>
          <w:p w:rsid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 w:rsidRPr="006E0C49">
              <w:rPr>
                <w:b/>
                <w:i/>
                <w:kern w:val="28"/>
                <w:sz w:val="28"/>
                <w:szCs w:val="28"/>
              </w:rPr>
              <w:t>Музыка</w:t>
            </w:r>
          </w:p>
        </w:tc>
      </w:tr>
      <w:tr w:rsidR="00D65F09" w:rsidTr="00993380">
        <w:tc>
          <w:tcPr>
            <w:tcW w:w="9464" w:type="dxa"/>
          </w:tcPr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>формирование первоначальных представлений о роли музыки в жизни человека, ее роли в  духовно-нравственном развитии человека;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развитие эмоциональног</w:t>
            </w:r>
            <w:r w:rsidR="003A14C0">
              <w:rPr>
                <w:bCs/>
                <w:color w:val="000000"/>
                <w:kern w:val="28"/>
                <w:sz w:val="24"/>
                <w:szCs w:val="24"/>
              </w:rPr>
              <w:t xml:space="preserve">о осознанного восприятия </w:t>
            </w:r>
            <w:proofErr w:type="gramStart"/>
            <w:r w:rsidR="003A14C0">
              <w:rPr>
                <w:bCs/>
                <w:color w:val="000000"/>
                <w:kern w:val="28"/>
                <w:sz w:val="24"/>
                <w:szCs w:val="24"/>
              </w:rPr>
              <w:t>музыки</w:t>
            </w:r>
            <w:proofErr w:type="gramEnd"/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 xml:space="preserve"> как в процессе активной музыкальной деятельности, так и во время слушания музыкальных произведений;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формирование эстетических чу</w:t>
            </w:r>
            <w:proofErr w:type="gramStart"/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вств в пр</w:t>
            </w:r>
            <w:proofErr w:type="gramEnd"/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оцессе слушания музыкальных произведений различных жанров;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      </w:r>
          </w:p>
          <w:p w:rsid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</w:p>
        </w:tc>
      </w:tr>
      <w:tr w:rsidR="00D65F09" w:rsidTr="00993380">
        <w:tc>
          <w:tcPr>
            <w:tcW w:w="9464" w:type="dxa"/>
          </w:tcPr>
          <w:p w:rsidR="00D65F09" w:rsidRPr="001A41B7" w:rsidRDefault="00D65F09" w:rsidP="006D0487">
            <w:pPr>
              <w:tabs>
                <w:tab w:val="left" w:pos="1080"/>
                <w:tab w:val="left" w:pos="7575"/>
              </w:tabs>
              <w:autoSpaceDE w:val="0"/>
              <w:ind w:firstLine="720"/>
              <w:rPr>
                <w:b/>
                <w:kern w:val="28"/>
                <w:sz w:val="28"/>
                <w:szCs w:val="28"/>
              </w:rPr>
            </w:pPr>
            <w:r w:rsidRPr="001A41B7">
              <w:rPr>
                <w:b/>
                <w:kern w:val="28"/>
                <w:sz w:val="28"/>
                <w:szCs w:val="28"/>
              </w:rPr>
              <w:t>Технология</w:t>
            </w:r>
            <w:r>
              <w:rPr>
                <w:b/>
                <w:kern w:val="28"/>
                <w:sz w:val="28"/>
                <w:szCs w:val="28"/>
              </w:rPr>
              <w:tab/>
            </w:r>
          </w:p>
          <w:p w:rsidR="00D65F09" w:rsidRPr="00D65F09" w:rsidRDefault="00D65F09" w:rsidP="006D0487">
            <w:pPr>
              <w:tabs>
                <w:tab w:val="left" w:pos="1080"/>
              </w:tabs>
              <w:autoSpaceDE w:val="0"/>
              <w:ind w:firstLine="720"/>
              <w:rPr>
                <w:b/>
                <w:bCs/>
                <w:i/>
                <w:color w:val="000000"/>
                <w:kern w:val="28"/>
                <w:sz w:val="28"/>
                <w:szCs w:val="28"/>
              </w:rPr>
            </w:pPr>
            <w:r w:rsidRPr="001A41B7">
              <w:rPr>
                <w:b/>
                <w:i/>
                <w:kern w:val="28"/>
                <w:sz w:val="28"/>
                <w:szCs w:val="28"/>
              </w:rPr>
              <w:lastRenderedPageBreak/>
              <w:t>Технология (труд):</w:t>
            </w:r>
          </w:p>
        </w:tc>
      </w:tr>
      <w:tr w:rsidR="00D65F09" w:rsidTr="00993380">
        <w:tc>
          <w:tcPr>
            <w:tcW w:w="9464" w:type="dxa"/>
          </w:tcPr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lastRenderedPageBreak/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формирование навыков самообслуживания, овладение некоторыми технологическими приемами ручной обработки материалов,</w:t>
            </w:r>
            <w:r w:rsidRPr="00D65F09">
              <w:rPr>
                <w:kern w:val="28"/>
                <w:sz w:val="24"/>
                <w:szCs w:val="24"/>
              </w:rPr>
              <w:t xml:space="preserve"> усвоение правил техники безопасности;</w:t>
            </w:r>
          </w:p>
          <w:p w:rsidR="003A14C0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 xml:space="preserve">формирование умений работать с разными видами материалов (бумагой, тканями, пластилином, природным материалом и т.д.); </w:t>
            </w:r>
          </w:p>
          <w:p w:rsidR="00D65F09" w:rsidRPr="00D65F09" w:rsidRDefault="003A14C0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 xml:space="preserve">формирование умений </w:t>
            </w:r>
            <w:r>
              <w:rPr>
                <w:bCs/>
                <w:color w:val="000000"/>
                <w:kern w:val="28"/>
                <w:sz w:val="24"/>
                <w:szCs w:val="24"/>
              </w:rPr>
              <w:t>выбирать способы</w:t>
            </w:r>
            <w:r w:rsidR="00D65F09" w:rsidRPr="00D65F09">
              <w:rPr>
                <w:bCs/>
                <w:color w:val="000000"/>
                <w:kern w:val="28"/>
                <w:sz w:val="24"/>
                <w:szCs w:val="24"/>
              </w:rPr>
              <w:t xml:space="preserve"> обработки </w:t>
            </w:r>
            <w:r>
              <w:rPr>
                <w:bCs/>
                <w:color w:val="000000"/>
                <w:kern w:val="28"/>
                <w:sz w:val="24"/>
                <w:szCs w:val="24"/>
              </w:rPr>
              <w:t xml:space="preserve">материалов </w:t>
            </w:r>
            <w:r w:rsidR="00D65F09" w:rsidRPr="00D65F09">
              <w:rPr>
                <w:bCs/>
                <w:color w:val="000000"/>
                <w:kern w:val="28"/>
                <w:sz w:val="24"/>
                <w:szCs w:val="24"/>
              </w:rPr>
              <w:t>в зависимости от их свойств;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      </w:r>
            <w:r w:rsidR="003A14C0">
              <w:rPr>
                <w:bCs/>
                <w:color w:val="000000"/>
                <w:kern w:val="28"/>
                <w:sz w:val="24"/>
                <w:szCs w:val="24"/>
              </w:rPr>
              <w:t>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      </w:r>
          </w:p>
          <w:p w:rsid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 xml:space="preserve">использование приобретенных знаний и умений 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для решения практических задач.</w:t>
            </w:r>
          </w:p>
        </w:tc>
      </w:tr>
      <w:tr w:rsidR="00D65F09" w:rsidTr="00993380">
        <w:tc>
          <w:tcPr>
            <w:tcW w:w="9464" w:type="dxa"/>
          </w:tcPr>
          <w:p w:rsidR="00D65F09" w:rsidRPr="00D65F09" w:rsidRDefault="00D65F09" w:rsidP="006D0487">
            <w:pPr>
              <w:tabs>
                <w:tab w:val="left" w:pos="1080"/>
              </w:tabs>
              <w:autoSpaceDE w:val="0"/>
              <w:ind w:firstLine="720"/>
              <w:rPr>
                <w:bCs/>
                <w:i/>
                <w:color w:val="000000"/>
                <w:kern w:val="28"/>
                <w:sz w:val="28"/>
                <w:szCs w:val="28"/>
              </w:rPr>
            </w:pPr>
            <w:r w:rsidRPr="001A41B7">
              <w:rPr>
                <w:b/>
                <w:i/>
                <w:kern w:val="28"/>
                <w:sz w:val="28"/>
                <w:szCs w:val="28"/>
              </w:rPr>
              <w:t>Физическая культур</w:t>
            </w:r>
            <w:r>
              <w:rPr>
                <w:b/>
                <w:i/>
                <w:kern w:val="28"/>
                <w:sz w:val="28"/>
                <w:szCs w:val="28"/>
              </w:rPr>
              <w:t>а</w:t>
            </w:r>
          </w:p>
        </w:tc>
      </w:tr>
      <w:tr w:rsidR="00D65F09" w:rsidTr="00993380">
        <w:tc>
          <w:tcPr>
            <w:tcW w:w="9464" w:type="dxa"/>
          </w:tcPr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bCs/>
                <w:color w:val="000000"/>
                <w:kern w:val="28"/>
                <w:sz w:val="24"/>
                <w:szCs w:val="24"/>
              </w:rPr>
              <w:t>-</w:t>
            </w:r>
            <w:r w:rsidRPr="00D65F09">
              <w:rPr>
                <w:bCs/>
                <w:color w:val="000000"/>
                <w:kern w:val="28"/>
                <w:sz w:val="24"/>
                <w:szCs w:val="24"/>
              </w:rPr>
      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</w:t>
            </w:r>
            <w:r w:rsidR="003A14C0">
              <w:rPr>
                <w:bCs/>
                <w:color w:val="000000"/>
                <w:kern w:val="28"/>
                <w:sz w:val="24"/>
                <w:szCs w:val="24"/>
              </w:rPr>
              <w:t>;</w:t>
            </w:r>
          </w:p>
          <w:p w:rsidR="00D65F09" w:rsidRPr="00D65F09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 xml:space="preserve">овладение умениями организовывать </w:t>
            </w:r>
            <w:proofErr w:type="spellStart"/>
            <w:r w:rsidRPr="00D65F09">
              <w:rPr>
                <w:kern w:val="28"/>
                <w:sz w:val="24"/>
                <w:szCs w:val="24"/>
              </w:rPr>
              <w:t>здоровьесберегающую</w:t>
            </w:r>
            <w:proofErr w:type="spellEnd"/>
            <w:r w:rsidRPr="00D65F09">
              <w:rPr>
                <w:kern w:val="28"/>
                <w:sz w:val="24"/>
                <w:szCs w:val="24"/>
              </w:rPr>
              <w:t xml:space="preserve"> жизнедеятельность (режим дня, утренняя зарядка, оздоровительные мероприятия, подвижные игры и т. д.); </w:t>
            </w:r>
          </w:p>
          <w:p w:rsidR="00D65F09" w:rsidRPr="00AF7F84" w:rsidRDefault="00D65F09" w:rsidP="006D0487">
            <w:pPr>
              <w:tabs>
                <w:tab w:val="left" w:pos="1080"/>
              </w:tabs>
              <w:suppressAutoHyphens/>
              <w:autoSpaceDE w:val="0"/>
              <w:jc w:val="both"/>
              <w:rPr>
                <w:b/>
                <w:bCs/>
                <w:color w:val="000000"/>
                <w:kern w:val="28"/>
                <w:sz w:val="28"/>
                <w:szCs w:val="28"/>
              </w:rPr>
            </w:pPr>
            <w:r>
              <w:rPr>
                <w:kern w:val="28"/>
                <w:sz w:val="24"/>
                <w:szCs w:val="24"/>
              </w:rPr>
              <w:t>-</w:t>
            </w:r>
            <w:r w:rsidRPr="00D65F09">
              <w:rPr>
                <w:kern w:val="28"/>
                <w:sz w:val="24"/>
                <w:szCs w:val="24"/>
              </w:rPr>
              <w:t>формирование умения следить за своим физическим состоянием, величиной физических нагрузок.</w:t>
            </w:r>
          </w:p>
          <w:p w:rsidR="00D65F09" w:rsidRPr="001A41B7" w:rsidRDefault="00D65F09" w:rsidP="006D0487">
            <w:pPr>
              <w:tabs>
                <w:tab w:val="left" w:pos="1080"/>
              </w:tabs>
              <w:autoSpaceDE w:val="0"/>
              <w:ind w:firstLine="720"/>
              <w:rPr>
                <w:b/>
                <w:i/>
                <w:kern w:val="28"/>
                <w:sz w:val="28"/>
                <w:szCs w:val="28"/>
              </w:rPr>
            </w:pPr>
          </w:p>
        </w:tc>
      </w:tr>
    </w:tbl>
    <w:p w:rsidR="00D65F09" w:rsidRPr="00F63254" w:rsidRDefault="00D65F09" w:rsidP="006D04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F09" w:rsidRPr="00772E11" w:rsidRDefault="00D65F09" w:rsidP="00993380"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 w:cs="Times New Roman"/>
          <w:kern w:val="28"/>
          <w:sz w:val="28"/>
          <w:szCs w:val="28"/>
        </w:rPr>
      </w:pPr>
      <w:r w:rsidRPr="00772E11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освоения коррекционно-развивающей области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адаптированной основной общеобразовательной программы </w:t>
      </w:r>
      <w:r>
        <w:rPr>
          <w:rFonts w:ascii="Times New Roman" w:hAnsi="Times New Roman" w:cs="Times New Roman"/>
          <w:b/>
          <w:sz w:val="28"/>
          <w:szCs w:val="28"/>
        </w:rPr>
        <w:br/>
        <w:t>начального общего образования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65F09" w:rsidTr="009C2668">
        <w:tc>
          <w:tcPr>
            <w:tcW w:w="10456" w:type="dxa"/>
          </w:tcPr>
          <w:p w:rsidR="00D65F09" w:rsidRDefault="00D65F09" w:rsidP="006D0487">
            <w:pPr>
              <w:pStyle w:val="a3"/>
              <w:jc w:val="both"/>
              <w:rPr>
                <w:sz w:val="28"/>
                <w:szCs w:val="28"/>
              </w:rPr>
            </w:pPr>
            <w:r w:rsidRPr="00772E11">
              <w:rPr>
                <w:b/>
                <w:bCs/>
                <w:i/>
                <w:kern w:val="2"/>
                <w:sz w:val="28"/>
                <w:szCs w:val="28"/>
              </w:rPr>
              <w:t>Корре</w:t>
            </w:r>
            <w:r w:rsidR="00F519BD">
              <w:rPr>
                <w:b/>
                <w:bCs/>
                <w:i/>
                <w:kern w:val="2"/>
                <w:sz w:val="28"/>
                <w:szCs w:val="28"/>
              </w:rPr>
              <w:t>к</w:t>
            </w:r>
            <w:r w:rsidRPr="00772E11">
              <w:rPr>
                <w:b/>
                <w:bCs/>
                <w:i/>
                <w:kern w:val="2"/>
                <w:sz w:val="28"/>
                <w:szCs w:val="28"/>
              </w:rPr>
              <w:t>ционный курс</w:t>
            </w:r>
            <w:r>
              <w:rPr>
                <w:b/>
                <w:bCs/>
                <w:kern w:val="2"/>
                <w:sz w:val="28"/>
                <w:szCs w:val="28"/>
              </w:rPr>
              <w:t xml:space="preserve"> </w:t>
            </w:r>
            <w:r w:rsidRPr="00772E11">
              <w:rPr>
                <w:b/>
                <w:bCs/>
                <w:kern w:val="2"/>
                <w:sz w:val="28"/>
                <w:szCs w:val="28"/>
              </w:rPr>
              <w:t>«</w:t>
            </w:r>
            <w:r w:rsidRPr="00772E11">
              <w:rPr>
                <w:b/>
                <w:bCs/>
                <w:i/>
                <w:iCs/>
                <w:kern w:val="2"/>
                <w:sz w:val="28"/>
                <w:szCs w:val="28"/>
              </w:rPr>
              <w:t>Ритмика</w:t>
            </w:r>
            <w:r w:rsidRPr="00772E11">
              <w:rPr>
                <w:b/>
                <w:bCs/>
                <w:kern w:val="2"/>
                <w:sz w:val="28"/>
                <w:szCs w:val="28"/>
              </w:rPr>
              <w:t>»</w:t>
            </w:r>
          </w:p>
        </w:tc>
      </w:tr>
      <w:tr w:rsidR="00D65F09" w:rsidTr="009C2668">
        <w:tc>
          <w:tcPr>
            <w:tcW w:w="10456" w:type="dxa"/>
          </w:tcPr>
          <w:p w:rsidR="00D65F09" w:rsidRDefault="00D65F09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 xml:space="preserve">развитие чувства ритма, связи движений с музыкой, двигательной активности, координации движений, двигательных умений и навыков; </w:t>
            </w:r>
          </w:p>
          <w:p w:rsidR="00D65F09" w:rsidRDefault="00D65F09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>формирование умения дифференцировать движения по степени мышечных усилий;</w:t>
            </w:r>
          </w:p>
          <w:p w:rsidR="00D65F09" w:rsidRDefault="00D65F09" w:rsidP="006D0487">
            <w:pPr>
              <w:jc w:val="both"/>
              <w:rPr>
                <w:sz w:val="24"/>
                <w:szCs w:val="24"/>
              </w:rPr>
            </w:pPr>
            <w:r w:rsidRPr="00D65F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 xml:space="preserve">овладение специальными </w:t>
            </w:r>
            <w:proofErr w:type="gramStart"/>
            <w:r w:rsidRPr="00D65F09">
              <w:rPr>
                <w:sz w:val="24"/>
                <w:szCs w:val="24"/>
              </w:rPr>
              <w:t>ритмическими упражнениями</w:t>
            </w:r>
            <w:proofErr w:type="gramEnd"/>
            <w:r w:rsidRPr="00D65F09">
              <w:rPr>
                <w:sz w:val="24"/>
                <w:szCs w:val="24"/>
              </w:rPr>
              <w:t xml:space="preserve"> (ритмичная ходьба, упражнения с движениями рук и туловища, с проговариванием стихов и т.д.), упражнениями на связь движений с музыкой; </w:t>
            </w:r>
          </w:p>
          <w:p w:rsidR="00D65F09" w:rsidRDefault="00D65F09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 xml:space="preserve">развитие двигательных качеств и устранение недостатков физического развития; </w:t>
            </w:r>
          </w:p>
          <w:p w:rsidR="00D65F09" w:rsidRDefault="00D65F09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 xml:space="preserve">овладение подготовительными упражнениями к танцам, овладение элементами танцев, танцами, способствующими развитию изящных движений, эстетического вкуса; </w:t>
            </w:r>
          </w:p>
          <w:p w:rsidR="003A14C0" w:rsidRDefault="00D65F09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65F09">
              <w:rPr>
                <w:sz w:val="24"/>
                <w:szCs w:val="24"/>
              </w:rPr>
              <w:t xml:space="preserve">развитие выразительности движений и самовыражения; </w:t>
            </w:r>
          </w:p>
          <w:p w:rsidR="00D65F09" w:rsidRPr="00D65F09" w:rsidRDefault="003A14C0" w:rsidP="006D04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65F09" w:rsidRPr="00D65F09">
              <w:rPr>
                <w:sz w:val="24"/>
                <w:szCs w:val="24"/>
              </w:rPr>
              <w:t>развитие мобильности.</w:t>
            </w:r>
          </w:p>
        </w:tc>
      </w:tr>
      <w:tr w:rsidR="00D65F09" w:rsidTr="009C2668">
        <w:tc>
          <w:tcPr>
            <w:tcW w:w="10456" w:type="dxa"/>
          </w:tcPr>
          <w:p w:rsidR="00D65F09" w:rsidRPr="00C957A6" w:rsidRDefault="00D65F09" w:rsidP="006D0487">
            <w:pPr>
              <w:ind w:firstLine="709"/>
              <w:jc w:val="both"/>
              <w:rPr>
                <w:b/>
                <w:bCs/>
                <w:kern w:val="2"/>
                <w:sz w:val="28"/>
                <w:szCs w:val="28"/>
              </w:rPr>
            </w:pPr>
            <w:r w:rsidRPr="00C957A6">
              <w:rPr>
                <w:b/>
                <w:bCs/>
                <w:i/>
                <w:kern w:val="2"/>
                <w:sz w:val="28"/>
                <w:szCs w:val="28"/>
              </w:rPr>
              <w:t>Коррекционный курс «</w:t>
            </w:r>
            <w:r w:rsidRPr="00C957A6">
              <w:rPr>
                <w:b/>
                <w:i/>
                <w:sz w:val="28"/>
                <w:szCs w:val="28"/>
              </w:rPr>
              <w:t>Коррекционно-развивающие занятия</w:t>
            </w:r>
            <w:r w:rsidRPr="00C957A6">
              <w:rPr>
                <w:b/>
                <w:bCs/>
                <w:kern w:val="2"/>
                <w:sz w:val="28"/>
                <w:szCs w:val="28"/>
              </w:rPr>
              <w:t>»</w:t>
            </w:r>
          </w:p>
          <w:p w:rsidR="00D65F09" w:rsidRPr="00C957A6" w:rsidRDefault="00D65F09" w:rsidP="006D0487">
            <w:pPr>
              <w:pStyle w:val="a3"/>
              <w:jc w:val="both"/>
              <w:rPr>
                <w:sz w:val="28"/>
                <w:szCs w:val="28"/>
              </w:rPr>
            </w:pPr>
            <w:r w:rsidRPr="00C957A6">
              <w:rPr>
                <w:b/>
                <w:i/>
                <w:sz w:val="28"/>
                <w:szCs w:val="28"/>
              </w:rPr>
              <w:t>Логопедические занятия</w:t>
            </w:r>
          </w:p>
        </w:tc>
      </w:tr>
      <w:tr w:rsidR="00D65F09" w:rsidTr="009C2668">
        <w:tc>
          <w:tcPr>
            <w:tcW w:w="10456" w:type="dxa"/>
          </w:tcPr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 xml:space="preserve">-формирование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</w:t>
            </w:r>
          </w:p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 xml:space="preserve">-обогащение и развитие словаря, уточнение значения слова, развитие лексической системности, формирование семантических полей; </w:t>
            </w:r>
          </w:p>
          <w:p w:rsidR="00D65F09" w:rsidRPr="00C957A6" w:rsidRDefault="00D65F09" w:rsidP="006D0487">
            <w:pPr>
              <w:jc w:val="both"/>
              <w:rPr>
                <w:b/>
                <w:bCs/>
                <w:kern w:val="2"/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>-развитие и совершенствование грамматического строя речи, связной речи; коррекция недостатков письменной речи (чтения и письма).</w:t>
            </w:r>
          </w:p>
        </w:tc>
      </w:tr>
      <w:tr w:rsidR="00D65F09" w:rsidTr="009C2668">
        <w:tc>
          <w:tcPr>
            <w:tcW w:w="10456" w:type="dxa"/>
          </w:tcPr>
          <w:p w:rsidR="00D65F09" w:rsidRPr="00C957A6" w:rsidRDefault="00D65F09" w:rsidP="006D0487">
            <w:pPr>
              <w:pStyle w:val="a3"/>
              <w:jc w:val="both"/>
              <w:rPr>
                <w:sz w:val="28"/>
                <w:szCs w:val="28"/>
              </w:rPr>
            </w:pPr>
            <w:proofErr w:type="spellStart"/>
            <w:r w:rsidRPr="00C957A6">
              <w:rPr>
                <w:b/>
                <w:i/>
                <w:sz w:val="28"/>
                <w:szCs w:val="28"/>
              </w:rPr>
              <w:t>Психокоррекционные</w:t>
            </w:r>
            <w:proofErr w:type="spellEnd"/>
            <w:r w:rsidRPr="00C957A6">
              <w:rPr>
                <w:b/>
                <w:i/>
                <w:sz w:val="28"/>
                <w:szCs w:val="28"/>
              </w:rPr>
              <w:t xml:space="preserve"> занятия</w:t>
            </w:r>
          </w:p>
        </w:tc>
      </w:tr>
      <w:tr w:rsidR="00D65F09" w:rsidTr="009C2668">
        <w:tc>
          <w:tcPr>
            <w:tcW w:w="10456" w:type="dxa"/>
          </w:tcPr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 xml:space="preserve">-формирование учебной мотивации, стимуляция сенсорно-перцептивных, </w:t>
            </w:r>
            <w:proofErr w:type="spellStart"/>
            <w:r w:rsidRPr="00C957A6">
              <w:rPr>
                <w:sz w:val="24"/>
                <w:szCs w:val="24"/>
              </w:rPr>
              <w:t>мнемических</w:t>
            </w:r>
            <w:proofErr w:type="spellEnd"/>
            <w:r w:rsidRPr="00C957A6">
              <w:rPr>
                <w:sz w:val="24"/>
                <w:szCs w:val="24"/>
              </w:rPr>
              <w:t xml:space="preserve"> и интеллектуальных процессов; </w:t>
            </w:r>
          </w:p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 xml:space="preserve">-гармонизация психоэмоционального состояния, формирование позитивного отношения к </w:t>
            </w:r>
            <w:r w:rsidRPr="00C957A6">
              <w:rPr>
                <w:sz w:val="24"/>
                <w:szCs w:val="24"/>
              </w:rPr>
              <w:lastRenderedPageBreak/>
              <w:t>своему «Я», повышение уверенности в себе, развитие самостоятельности, формирование навыков самоконтроля;</w:t>
            </w:r>
          </w:p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 xml:space="preserve">- развитие способности к </w:t>
            </w:r>
            <w:proofErr w:type="spellStart"/>
            <w:r w:rsidRPr="00C957A6">
              <w:rPr>
                <w:sz w:val="24"/>
                <w:szCs w:val="24"/>
              </w:rPr>
              <w:t>эмпатии</w:t>
            </w:r>
            <w:proofErr w:type="spellEnd"/>
            <w:r w:rsidRPr="00C957A6">
              <w:rPr>
                <w:sz w:val="24"/>
                <w:szCs w:val="24"/>
              </w:rPr>
              <w:t>, сопереживанию;</w:t>
            </w:r>
          </w:p>
          <w:p w:rsidR="00D65F09" w:rsidRPr="00C957A6" w:rsidRDefault="00D65F09" w:rsidP="006D0487">
            <w:pPr>
              <w:jc w:val="both"/>
              <w:rPr>
                <w:sz w:val="24"/>
                <w:szCs w:val="24"/>
              </w:rPr>
            </w:pPr>
            <w:r w:rsidRPr="00C957A6">
              <w:rPr>
                <w:sz w:val="24"/>
                <w:szCs w:val="24"/>
              </w:rPr>
              <w:t>- формирование продуктивных видов взаимоотношений с окружающими (в семье, классе), повышение социального статуса ребенка в коллективе.</w:t>
            </w:r>
          </w:p>
        </w:tc>
      </w:tr>
    </w:tbl>
    <w:p w:rsidR="00486BB4" w:rsidRDefault="00486BB4" w:rsidP="006D0487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BB4" w:rsidRPr="009C2668" w:rsidRDefault="00D65F09" w:rsidP="009C2668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E11">
        <w:rPr>
          <w:rFonts w:ascii="Times New Roman" w:hAnsi="Times New Roman" w:cs="Times New Roman"/>
          <w:sz w:val="28"/>
          <w:szCs w:val="28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  <w:bookmarkStart w:id="4" w:name="_Toc415833117"/>
    </w:p>
    <w:p w:rsidR="00B96417" w:rsidRDefault="00B96417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76D40">
        <w:rPr>
          <w:rFonts w:ascii="Times New Roman" w:hAnsi="Times New Roman" w:cs="Times New Roman"/>
          <w:b/>
          <w:sz w:val="28"/>
          <w:szCs w:val="28"/>
        </w:rPr>
        <w:t xml:space="preserve">1.3. Система оценки достижения </w:t>
      </w:r>
      <w:proofErr w:type="gramStart"/>
      <w:r w:rsidRPr="00576D4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576D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76D40">
        <w:rPr>
          <w:rFonts w:ascii="Times New Roman" w:hAnsi="Times New Roman" w:cs="Times New Roman"/>
          <w:b/>
          <w:sz w:val="28"/>
          <w:szCs w:val="28"/>
        </w:rPr>
        <w:t xml:space="preserve">с задержкой психического развития планируемых результатов освоения </w:t>
      </w:r>
      <w:r>
        <w:rPr>
          <w:rFonts w:ascii="Times New Roman" w:hAnsi="Times New Roman" w:cs="Times New Roman"/>
          <w:b/>
          <w:sz w:val="28"/>
          <w:szCs w:val="28"/>
        </w:rPr>
        <w:br/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63254">
        <w:rPr>
          <w:rFonts w:ascii="Times New Roman" w:hAnsi="Times New Roman" w:cs="Times New Roman"/>
          <w:b/>
          <w:sz w:val="28"/>
          <w:szCs w:val="28"/>
        </w:rPr>
        <w:t>начального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</w:p>
    <w:p w:rsidR="005A0CEF" w:rsidRPr="007E2192" w:rsidRDefault="005A0CEF" w:rsidP="006D04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192">
        <w:rPr>
          <w:rFonts w:ascii="Times New Roman" w:hAnsi="Times New Roman" w:cs="Times New Roman"/>
          <w:sz w:val="28"/>
          <w:szCs w:val="28"/>
        </w:rPr>
        <w:t xml:space="preserve">Система оценки достижения </w:t>
      </w:r>
      <w:proofErr w:type="gramStart"/>
      <w:r w:rsidRPr="007E219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E2192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7E2192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АООП </w:t>
      </w:r>
      <w:r w:rsidRPr="00992510">
        <w:rPr>
          <w:rFonts w:ascii="Times New Roman" w:hAnsi="Times New Roman" w:cs="Times New Roman"/>
          <w:sz w:val="28"/>
          <w:szCs w:val="28"/>
        </w:rPr>
        <w:t>НОО</w:t>
      </w:r>
      <w:r w:rsidRPr="007E2192">
        <w:rPr>
          <w:rFonts w:ascii="Times New Roman" w:hAnsi="Times New Roman" w:cs="Times New Roman"/>
          <w:sz w:val="28"/>
          <w:szCs w:val="28"/>
        </w:rPr>
        <w:t xml:space="preserve"> призвана решить следующие задачи:</w:t>
      </w:r>
    </w:p>
    <w:p w:rsidR="005A0CEF" w:rsidRPr="007E2192" w:rsidRDefault="00CE08F2" w:rsidP="006D04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CEF" w:rsidRPr="007E2192">
        <w:rPr>
          <w:rFonts w:ascii="Times New Roman" w:hAnsi="Times New Roman" w:cs="Times New Roman"/>
          <w:sz w:val="28"/>
          <w:szCs w:val="28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</w:t>
      </w:r>
      <w:r w:rsidR="005A0CEF">
        <w:rPr>
          <w:rFonts w:ascii="Times New Roman" w:hAnsi="Times New Roman" w:cs="Times New Roman"/>
          <w:sz w:val="28"/>
          <w:szCs w:val="28"/>
        </w:rPr>
        <w:t xml:space="preserve">, </w:t>
      </w:r>
      <w:r w:rsidR="005A0CEF" w:rsidRPr="00992510">
        <w:rPr>
          <w:rFonts w:ascii="Times New Roman" w:hAnsi="Times New Roman" w:cs="Times New Roman"/>
          <w:sz w:val="28"/>
          <w:szCs w:val="28"/>
        </w:rPr>
        <w:t>предусматривая приоритетную оценку динамики индивидуальных достижений обучающихся с ЗПР</w:t>
      </w:r>
      <w:r w:rsidR="005A0CEF" w:rsidRPr="007E2192">
        <w:rPr>
          <w:rFonts w:ascii="Times New Roman" w:hAnsi="Times New Roman" w:cs="Times New Roman"/>
          <w:sz w:val="28"/>
          <w:szCs w:val="28"/>
        </w:rPr>
        <w:t>;</w:t>
      </w:r>
    </w:p>
    <w:p w:rsidR="005A0CEF" w:rsidRPr="007E2192" w:rsidRDefault="00CE08F2" w:rsidP="006D04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CEF" w:rsidRPr="007E2192">
        <w:rPr>
          <w:rFonts w:ascii="Times New Roman" w:hAnsi="Times New Roman" w:cs="Times New Roman"/>
          <w:sz w:val="28"/>
          <w:szCs w:val="28"/>
        </w:rPr>
        <w:t xml:space="preserve">ориентировать образовательный процесс на </w:t>
      </w:r>
      <w:r w:rsidR="005A0CEF">
        <w:rPr>
          <w:rFonts w:ascii="Times New Roman" w:hAnsi="Times New Roman" w:cs="Times New Roman"/>
          <w:sz w:val="28"/>
          <w:szCs w:val="28"/>
        </w:rPr>
        <w:t>духовно-</w:t>
      </w:r>
      <w:r w:rsidR="005A0CEF" w:rsidRPr="007E2192">
        <w:rPr>
          <w:rFonts w:ascii="Times New Roman" w:hAnsi="Times New Roman" w:cs="Times New Roman"/>
          <w:sz w:val="28"/>
          <w:szCs w:val="28"/>
        </w:rPr>
        <w:t xml:space="preserve">нравственное развитие и воспитание обучающихся, достижение планируемых результатов освоения содержания учебных предметов и формирование </w:t>
      </w:r>
      <w:r w:rsidR="005A0CEF">
        <w:rPr>
          <w:rFonts w:ascii="Times New Roman" w:hAnsi="Times New Roman" w:cs="Times New Roman"/>
          <w:sz w:val="28"/>
          <w:szCs w:val="28"/>
        </w:rPr>
        <w:t>универсальных</w:t>
      </w:r>
      <w:r w:rsidR="005A0CEF" w:rsidRPr="007E2192">
        <w:rPr>
          <w:rFonts w:ascii="Times New Roman" w:hAnsi="Times New Roman" w:cs="Times New Roman"/>
          <w:sz w:val="28"/>
          <w:szCs w:val="28"/>
        </w:rPr>
        <w:t xml:space="preserve"> учебных действий;</w:t>
      </w:r>
    </w:p>
    <w:p w:rsidR="005A0CEF" w:rsidRPr="007E2192" w:rsidRDefault="00CE08F2" w:rsidP="006D04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CEF" w:rsidRPr="007E2192">
        <w:rPr>
          <w:rFonts w:ascii="Times New Roman" w:hAnsi="Times New Roman" w:cs="Times New Roman"/>
          <w:sz w:val="28"/>
          <w:szCs w:val="28"/>
        </w:rPr>
        <w:t>обеспечивать комплексный подход к оценке результатов</w:t>
      </w:r>
      <w:r w:rsidR="005A0CEF" w:rsidRPr="007E2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CEF" w:rsidRPr="007E2192">
        <w:rPr>
          <w:rFonts w:ascii="Times New Roman" w:hAnsi="Times New Roman" w:cs="Times New Roman"/>
          <w:sz w:val="28"/>
          <w:szCs w:val="28"/>
        </w:rPr>
        <w:t>освоения АООП</w:t>
      </w:r>
      <w:r w:rsidR="005A0CEF">
        <w:rPr>
          <w:rFonts w:ascii="Times New Roman" w:hAnsi="Times New Roman" w:cs="Times New Roman"/>
          <w:sz w:val="28"/>
          <w:szCs w:val="28"/>
        </w:rPr>
        <w:t xml:space="preserve"> НОО</w:t>
      </w:r>
      <w:r w:rsidR="005A0CEF" w:rsidRPr="007E2192">
        <w:rPr>
          <w:rFonts w:ascii="Times New Roman" w:hAnsi="Times New Roman" w:cs="Times New Roman"/>
          <w:sz w:val="28"/>
          <w:szCs w:val="28"/>
        </w:rPr>
        <w:t>, позволяющий вести оценку личностных</w:t>
      </w:r>
      <w:r w:rsidR="005A0CEF">
        <w:rPr>
          <w:rFonts w:ascii="Times New Roman" w:hAnsi="Times New Roman" w:cs="Times New Roman"/>
          <w:sz w:val="28"/>
          <w:szCs w:val="28"/>
        </w:rPr>
        <w:t xml:space="preserve">, метапредметных и </w:t>
      </w:r>
      <w:r w:rsidR="005A0CEF" w:rsidRPr="007E2192">
        <w:rPr>
          <w:rFonts w:ascii="Times New Roman" w:hAnsi="Times New Roman" w:cs="Times New Roman"/>
          <w:sz w:val="28"/>
          <w:szCs w:val="28"/>
        </w:rPr>
        <w:t>предметных результатов;</w:t>
      </w:r>
    </w:p>
    <w:p w:rsidR="005A0CEF" w:rsidRPr="007E2192" w:rsidRDefault="00CE08F2" w:rsidP="006D04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CEF" w:rsidRPr="007E2192">
        <w:rPr>
          <w:rFonts w:ascii="Times New Roman" w:hAnsi="Times New Roman" w:cs="Times New Roman"/>
          <w:sz w:val="28"/>
          <w:szCs w:val="28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5A0CEF" w:rsidRPr="007E2192" w:rsidRDefault="00CE08F2" w:rsidP="006D04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CEF" w:rsidRPr="007E2192">
        <w:rPr>
          <w:rFonts w:ascii="Times New Roman" w:hAnsi="Times New Roman" w:cs="Times New Roman"/>
          <w:sz w:val="28"/>
          <w:szCs w:val="28"/>
        </w:rPr>
        <w:t xml:space="preserve">позволять осуществлять оценку динамики учебных достижений обучающихся и развития их </w:t>
      </w:r>
      <w:r w:rsidR="005A0CEF">
        <w:rPr>
          <w:rFonts w:ascii="Times New Roman" w:hAnsi="Times New Roman" w:cs="Times New Roman"/>
          <w:sz w:val="28"/>
          <w:szCs w:val="28"/>
        </w:rPr>
        <w:t>социальной (</w:t>
      </w:r>
      <w:r w:rsidR="005A0CEF" w:rsidRPr="007E2192">
        <w:rPr>
          <w:rFonts w:ascii="Times New Roman" w:hAnsi="Times New Roman" w:cs="Times New Roman"/>
          <w:sz w:val="28"/>
          <w:szCs w:val="28"/>
        </w:rPr>
        <w:t>жизненной</w:t>
      </w:r>
      <w:r w:rsidR="005A0CEF">
        <w:rPr>
          <w:rFonts w:ascii="Times New Roman" w:hAnsi="Times New Roman" w:cs="Times New Roman"/>
          <w:sz w:val="28"/>
          <w:szCs w:val="28"/>
        </w:rPr>
        <w:t>)</w:t>
      </w:r>
      <w:r w:rsidR="005A0CEF" w:rsidRPr="007E2192">
        <w:rPr>
          <w:rFonts w:ascii="Times New Roman" w:hAnsi="Times New Roman" w:cs="Times New Roman"/>
          <w:sz w:val="28"/>
          <w:szCs w:val="28"/>
        </w:rPr>
        <w:t xml:space="preserve"> компетенции. </w:t>
      </w:r>
    </w:p>
    <w:p w:rsidR="005A0CEF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В соответствии с требования </w:t>
      </w:r>
      <w:r>
        <w:rPr>
          <w:rFonts w:ascii="Times New Roman" w:hAnsi="Times New Roman" w:cs="Times New Roman"/>
          <w:kern w:val="28"/>
          <w:sz w:val="28"/>
          <w:szCs w:val="28"/>
        </w:rPr>
        <w:t xml:space="preserve">ФГОС НОО </w:t>
      </w:r>
      <w:proofErr w:type="gramStart"/>
      <w:r>
        <w:rPr>
          <w:rFonts w:ascii="Times New Roman" w:hAnsi="Times New Roman" w:cs="Times New Roman"/>
          <w:kern w:val="28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kern w:val="28"/>
          <w:sz w:val="28"/>
          <w:szCs w:val="28"/>
        </w:rPr>
        <w:t xml:space="preserve"> с ЗПР</w:t>
      </w:r>
      <w:r w:rsidRPr="00F63254">
        <w:rPr>
          <w:rFonts w:ascii="Times New Roman" w:hAnsi="Times New Roman" w:cs="Times New Roman"/>
          <w:kern w:val="28"/>
          <w:sz w:val="28"/>
          <w:szCs w:val="28"/>
        </w:rPr>
        <w:t xml:space="preserve"> оценке подлежат </w:t>
      </w:r>
      <w:r w:rsidRPr="00F63254">
        <w:rPr>
          <w:rFonts w:ascii="Times New Roman" w:hAnsi="Times New Roman" w:cs="Times New Roman"/>
          <w:sz w:val="28"/>
          <w:szCs w:val="28"/>
        </w:rPr>
        <w:t>личностные, метапредметные и предметные результаты.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F22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включают овладение обучающимися </w:t>
      </w:r>
      <w:r w:rsidRPr="00D47CB4">
        <w:rPr>
          <w:rFonts w:ascii="Times New Roman" w:hAnsi="Times New Roman" w:cs="Times New Roman"/>
          <w:sz w:val="28"/>
          <w:szCs w:val="28"/>
        </w:rPr>
        <w:t>социальными (жизненными) компетенциями</w:t>
      </w:r>
      <w:r w:rsidRPr="00F63254">
        <w:rPr>
          <w:rFonts w:ascii="Times New Roman" w:hAnsi="Times New Roman" w:cs="Times New Roman"/>
          <w:sz w:val="28"/>
          <w:szCs w:val="28"/>
        </w:rPr>
        <w:t>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Оценка личностных результатов предполагает, прежде всего, оценку продвижения обучающегося в овладении </w:t>
      </w:r>
      <w:r w:rsidRPr="00D47CB4">
        <w:rPr>
          <w:rFonts w:ascii="Times New Roman" w:hAnsi="Times New Roman" w:cs="Times New Roman"/>
          <w:sz w:val="28"/>
          <w:szCs w:val="28"/>
        </w:rPr>
        <w:t>социальными (жизненными)</w:t>
      </w:r>
      <w:r w:rsidRPr="00F63254">
        <w:rPr>
          <w:rFonts w:ascii="Times New Roman" w:hAnsi="Times New Roman" w:cs="Times New Roman"/>
          <w:sz w:val="28"/>
          <w:szCs w:val="28"/>
        </w:rPr>
        <w:t xml:space="preserve"> компетенциями, которые, в конечном итоге, составляют основу этих результатов.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CB4">
        <w:rPr>
          <w:rFonts w:ascii="Times New Roman" w:hAnsi="Times New Roman" w:cs="Times New Roman"/>
          <w:sz w:val="28"/>
          <w:szCs w:val="28"/>
        </w:rPr>
        <w:t>Для оценки продвижения обучающегося с ЗПР в овладении социальными (жизненными) компетенциями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может применяться метод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 xml:space="preserve">экспертной оценки, который представляет собой процедуру оценки результатов на основе мнений группы специалистов (экспертов). Данная группа должна объединять всех участников образовательного процесса – тех, кто обучает, воспитывает и тесно контактирует с ребёнком.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Состав экспертной группы определяется образовательной организацией и должен включать педагогических и медицинских работников (учителей, воспитателей, учителей-логопедов, педагогов-психологов, социальных педагогов, врача психоневролога, невропатолога, педиатра), которые хорошо знают обучающегося.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Для полноты оценки личностных результатов освоения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с ЗПР АООП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</w:t>
      </w:r>
      <w:r w:rsidRPr="00F63254">
        <w:rPr>
          <w:rFonts w:ascii="Times New Roman" w:hAnsi="Times New Roman" w:cs="Times New Roman"/>
          <w:sz w:val="28"/>
          <w:szCs w:val="28"/>
        </w:rPr>
        <w:t>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F22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</w:t>
      </w:r>
      <w:r w:rsidRPr="00F63254">
        <w:rPr>
          <w:rFonts w:ascii="Times New Roman" w:hAnsi="Times New Roman" w:cs="Times New Roman"/>
          <w:sz w:val="28"/>
          <w:szCs w:val="28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  <w:proofErr w:type="gramEnd"/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Оценка метапредметных результатов предполагает </w:t>
      </w:r>
      <w:r w:rsidRPr="00F63254">
        <w:rPr>
          <w:rFonts w:ascii="Times New Roman" w:hAnsi="Times New Roman" w:cs="Times New Roman"/>
          <w:spacing w:val="-2"/>
          <w:sz w:val="28"/>
          <w:szCs w:val="28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е. таких умственных действий обучающихся, </w:t>
      </w:r>
      <w:r w:rsidRPr="00F63254">
        <w:rPr>
          <w:rFonts w:ascii="Times New Roman" w:hAnsi="Times New Roman" w:cs="Times New Roman"/>
          <w:sz w:val="28"/>
          <w:szCs w:val="28"/>
        </w:rPr>
        <w:t>которые направлены на управление своей познавательной деятельностью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>Основное содержание оценки метапредметных результатов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обучающихся с ЗПР к самостоятельному усвоению новых знаний </w:t>
      </w:r>
      <w:r w:rsidRPr="00F63254">
        <w:rPr>
          <w:rFonts w:ascii="Times New Roman" w:hAnsi="Times New Roman" w:cs="Times New Roman"/>
          <w:sz w:val="28"/>
          <w:szCs w:val="28"/>
        </w:rPr>
        <w:t>и умений, включая организацию этого процесса.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Уровень сформированности универсальных учебных дей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ствий, представляющих содержание и объект оценки мета</w:t>
      </w:r>
      <w:r w:rsidRPr="00F63254">
        <w:rPr>
          <w:rFonts w:ascii="Times New Roman" w:hAnsi="Times New Roman" w:cs="Times New Roman"/>
          <w:sz w:val="28"/>
          <w:szCs w:val="28"/>
        </w:rPr>
        <w:t>предметных результатов, может быть качественно оценён и измерен в следующих основных формах: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- достижение метапредметных результатов может выступать как результат выполнения специально сконструи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рованных диагностических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задач, направленных на оценку </w:t>
      </w:r>
      <w:r w:rsidRPr="00F63254">
        <w:rPr>
          <w:rFonts w:ascii="Times New Roman" w:hAnsi="Times New Roman" w:cs="Times New Roman"/>
          <w:sz w:val="28"/>
          <w:szCs w:val="28"/>
        </w:rPr>
        <w:t>уровня сформированности конкретного вида универсальных учебных действий;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E8D">
        <w:rPr>
          <w:rFonts w:ascii="Times New Roman" w:hAnsi="Times New Roman" w:cs="Times New Roman"/>
          <w:sz w:val="28"/>
          <w:szCs w:val="28"/>
        </w:rPr>
        <w:t xml:space="preserve">- </w:t>
      </w:r>
      <w:r w:rsidRPr="00CA4E8D">
        <w:rPr>
          <w:rFonts w:ascii="Times New Roman" w:hAnsi="Times New Roman" w:cs="Times New Roman"/>
          <w:spacing w:val="-2"/>
          <w:sz w:val="28"/>
          <w:szCs w:val="28"/>
        </w:rPr>
        <w:t>достижение метапредметных результатов мо</w:t>
      </w:r>
      <w:r w:rsidRPr="00CA4E8D">
        <w:rPr>
          <w:rFonts w:ascii="Times New Roman" w:hAnsi="Times New Roman" w:cs="Times New Roman"/>
          <w:sz w:val="28"/>
          <w:szCs w:val="28"/>
        </w:rPr>
        <w:t>жет рассматриваться как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предметов;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-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достижение метапредметных результатов может </w:t>
      </w:r>
      <w:r w:rsidRPr="00F63254">
        <w:rPr>
          <w:rFonts w:ascii="Times New Roman" w:hAnsi="Times New Roman" w:cs="Times New Roman"/>
          <w:sz w:val="28"/>
          <w:szCs w:val="28"/>
        </w:rPr>
        <w:t>проявиться в успешности выполнения комплексных заданий на межпредметной основе.</w:t>
      </w:r>
    </w:p>
    <w:p w:rsidR="005A0CEF" w:rsidRPr="007E2192" w:rsidRDefault="005A0CEF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E8D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Pr="007E2192">
        <w:rPr>
          <w:rFonts w:ascii="Times New Roman" w:hAnsi="Times New Roman" w:cs="Times New Roman"/>
          <w:sz w:val="28"/>
          <w:szCs w:val="28"/>
        </w:rPr>
        <w:t xml:space="preserve"> связаны с овладением </w:t>
      </w:r>
      <w:proofErr w:type="gramStart"/>
      <w:r w:rsidRPr="007E219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Pr="007E2192">
        <w:rPr>
          <w:rFonts w:ascii="Times New Roman" w:hAnsi="Times New Roman" w:cs="Times New Roman"/>
          <w:sz w:val="28"/>
          <w:szCs w:val="28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5A0CEF" w:rsidRPr="00F63254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bCs/>
          <w:sz w:val="28"/>
          <w:szCs w:val="28"/>
        </w:rPr>
        <w:t>Оценк</w:t>
      </w:r>
      <w:r w:rsidR="00F71B88">
        <w:rPr>
          <w:rFonts w:ascii="Times New Roman" w:hAnsi="Times New Roman" w:cs="Times New Roman"/>
          <w:bCs/>
          <w:sz w:val="28"/>
          <w:szCs w:val="28"/>
        </w:rPr>
        <w:t>а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этой группы результатов начина</w:t>
      </w:r>
      <w:r w:rsidR="00F71B88">
        <w:rPr>
          <w:rFonts w:ascii="Times New Roman" w:hAnsi="Times New Roman" w:cs="Times New Roman"/>
          <w:bCs/>
          <w:sz w:val="28"/>
          <w:szCs w:val="28"/>
        </w:rPr>
        <w:t>ется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со 2-го класса, т. е. в тот период, когда у обучающихся уже будут сформированы некоторые начальные навыки чтения, письма и счета.</w:t>
      </w:r>
      <w:proofErr w:type="gramEnd"/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Кроме того, сама учебная деятельность будет привычной для </w:t>
      </w:r>
      <w:proofErr w:type="gramStart"/>
      <w:r w:rsidRPr="00F6325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bCs/>
          <w:sz w:val="28"/>
          <w:szCs w:val="28"/>
        </w:rPr>
        <w:t>, и они смогут ее организовывать под руководством учителя.</w:t>
      </w:r>
    </w:p>
    <w:p w:rsidR="005A0CEF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3254">
        <w:rPr>
          <w:rFonts w:ascii="Times New Roman" w:hAnsi="Times New Roman" w:cs="Times New Roman"/>
          <w:bCs/>
          <w:sz w:val="28"/>
          <w:szCs w:val="28"/>
        </w:rPr>
        <w:t>Во время обучения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и 1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дополнительном</w:t>
      </w:r>
      <w:proofErr w:type="gramEnd"/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</w:t>
      </w:r>
      <w:proofErr w:type="gramStart"/>
      <w:r w:rsidRPr="00F63254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F63254">
        <w:rPr>
          <w:rFonts w:ascii="Times New Roman" w:hAnsi="Times New Roman" w:cs="Times New Roman"/>
          <w:bCs/>
          <w:sz w:val="28"/>
          <w:szCs w:val="28"/>
        </w:rPr>
        <w:t xml:space="preserve">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5A0CEF" w:rsidRPr="007E2192" w:rsidRDefault="005A0CEF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192">
        <w:rPr>
          <w:rFonts w:ascii="Times New Roman" w:hAnsi="Times New Roman" w:cs="Times New Roman"/>
          <w:sz w:val="28"/>
          <w:szCs w:val="28"/>
        </w:rPr>
        <w:t xml:space="preserve">В целом оценка достижения </w:t>
      </w:r>
      <w:proofErr w:type="gramStart"/>
      <w:r w:rsidRPr="007E219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E2192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7E2192">
        <w:rPr>
          <w:rFonts w:ascii="Times New Roman" w:hAnsi="Times New Roman" w:cs="Times New Roman"/>
          <w:sz w:val="28"/>
          <w:szCs w:val="28"/>
        </w:rPr>
        <w:t xml:space="preserve"> предметных результатов должна базироваться на принципах индивидуального и дифференцированного подходов. Усвоенные </w:t>
      </w:r>
      <w:proofErr w:type="gramStart"/>
      <w:r w:rsidRPr="007E219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E2192">
        <w:rPr>
          <w:rFonts w:ascii="Times New Roman" w:hAnsi="Times New Roman" w:cs="Times New Roman"/>
          <w:sz w:val="28"/>
          <w:szCs w:val="28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7E2192">
        <w:rPr>
          <w:rFonts w:ascii="Times New Roman" w:hAnsi="Times New Roman" w:cs="Times New Roman"/>
          <w:sz w:val="28"/>
          <w:szCs w:val="28"/>
        </w:rPr>
        <w:t xml:space="preserve"> и овладении им социальным опытом. </w:t>
      </w:r>
    </w:p>
    <w:p w:rsidR="005A0CEF" w:rsidRDefault="005A0CEF" w:rsidP="006D0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FD5">
        <w:rPr>
          <w:rFonts w:ascii="Times New Roman" w:hAnsi="Times New Roman"/>
          <w:sz w:val="28"/>
        </w:rPr>
        <w:t xml:space="preserve">Оценка достижения </w:t>
      </w:r>
      <w:proofErr w:type="gramStart"/>
      <w:r w:rsidRPr="00FD6FD5">
        <w:rPr>
          <w:rFonts w:ascii="Times New Roman" w:hAnsi="Times New Roman"/>
          <w:sz w:val="28"/>
        </w:rPr>
        <w:t>обучающимися</w:t>
      </w:r>
      <w:proofErr w:type="gramEnd"/>
      <w:r w:rsidRPr="00FD6FD5">
        <w:rPr>
          <w:rFonts w:ascii="Times New Roman" w:hAnsi="Times New Roman"/>
          <w:sz w:val="28"/>
        </w:rPr>
        <w:t xml:space="preserve"> предметных результатов ведётся как в ходе текущего и промежуточного оценивания, так и в ходе выполнения итоговых проверочных работ. </w:t>
      </w:r>
      <w:r w:rsidRPr="00F63254">
        <w:rPr>
          <w:rFonts w:ascii="Times New Roman" w:hAnsi="Times New Roman" w:cs="Times New Roman"/>
          <w:sz w:val="28"/>
          <w:szCs w:val="28"/>
        </w:rPr>
        <w:t>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5A0CEF" w:rsidRPr="00530152" w:rsidRDefault="005A0CEF" w:rsidP="006D0487">
      <w:pPr>
        <w:pStyle w:val="ae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Обучающиеся с ЗПР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5A0CEF" w:rsidRPr="00530152" w:rsidRDefault="005A0CEF" w:rsidP="006D0487">
      <w:pPr>
        <w:pStyle w:val="ae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lastRenderedPageBreak/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proofErr w:type="gramStart"/>
      <w:r w:rsidRPr="005301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30152">
        <w:rPr>
          <w:rFonts w:ascii="Times New Roman" w:hAnsi="Times New Roman" w:cs="Times New Roman"/>
          <w:sz w:val="28"/>
          <w:szCs w:val="28"/>
        </w:rPr>
        <w:t xml:space="preserve"> с ЗПР включают: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530152">
        <w:rPr>
          <w:sz w:val="28"/>
          <w:szCs w:val="28"/>
        </w:rPr>
        <w:t>ЗПР;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C957A6">
        <w:rPr>
          <w:caps w:val="0"/>
          <w:sz w:val="28"/>
          <w:szCs w:val="28"/>
        </w:rPr>
        <w:t>мнестических</w:t>
      </w:r>
      <w:proofErr w:type="spellEnd"/>
      <w:r w:rsidRPr="00530152">
        <w:rPr>
          <w:caps w:val="0"/>
          <w:sz w:val="28"/>
          <w:szCs w:val="28"/>
        </w:rPr>
        <w:t xml:space="preserve"> опор: наглядных схем, шаблонов общего хода выполнения заданий);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инструкции с учетом особых образовательных потребностей и индивидуальных трудностей обучающихся с </w:t>
      </w:r>
      <w:r w:rsidRPr="00530152">
        <w:rPr>
          <w:sz w:val="28"/>
          <w:szCs w:val="28"/>
        </w:rPr>
        <w:t>ЗПР:</w:t>
      </w:r>
    </w:p>
    <w:p w:rsidR="005A0CEF" w:rsidRPr="00530152" w:rsidRDefault="005A0CEF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5A0CEF" w:rsidRPr="00530152" w:rsidRDefault="005A0CEF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2) упрощение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многозвеньевой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>) выполнения задания;</w:t>
      </w:r>
    </w:p>
    <w:p w:rsidR="005A0CEF" w:rsidRPr="00530152" w:rsidRDefault="005A0CEF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</w:t>
      </w: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530152">
        <w:rPr>
          <w:caps w:val="0"/>
          <w:sz w:val="28"/>
          <w:szCs w:val="28"/>
        </w:rPr>
        <w:t>трудностей</w:t>
      </w:r>
      <w:proofErr w:type="gramEnd"/>
      <w:r w:rsidRPr="00530152">
        <w:rPr>
          <w:caps w:val="0"/>
          <w:sz w:val="28"/>
          <w:szCs w:val="28"/>
        </w:rPr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530152">
        <w:rPr>
          <w:sz w:val="28"/>
          <w:szCs w:val="28"/>
        </w:rPr>
        <w:t>.);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5A0CEF" w:rsidRPr="00530152" w:rsidRDefault="005A0CEF" w:rsidP="006D0487">
      <w:pPr>
        <w:pStyle w:val="af0"/>
        <w:numPr>
          <w:ilvl w:val="0"/>
          <w:numId w:val="5"/>
        </w:numPr>
        <w:spacing w:line="240" w:lineRule="auto"/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530152">
        <w:rPr>
          <w:caps w:val="0"/>
          <w:sz w:val="28"/>
          <w:szCs w:val="28"/>
        </w:rPr>
        <w:t>эмоциональному</w:t>
      </w:r>
      <w:proofErr w:type="gramEnd"/>
      <w:r w:rsidRPr="00530152">
        <w:rPr>
          <w:caps w:val="0"/>
          <w:sz w:val="28"/>
          <w:szCs w:val="28"/>
        </w:rPr>
        <w:t xml:space="preserve"> </w:t>
      </w:r>
      <w:proofErr w:type="spellStart"/>
      <w:r w:rsidRPr="00530152">
        <w:rPr>
          <w:caps w:val="0"/>
          <w:sz w:val="28"/>
          <w:szCs w:val="28"/>
        </w:rPr>
        <w:t>травмированию</w:t>
      </w:r>
      <w:proofErr w:type="spellEnd"/>
      <w:r w:rsidRPr="00530152">
        <w:rPr>
          <w:caps w:val="0"/>
          <w:sz w:val="28"/>
          <w:szCs w:val="28"/>
        </w:rPr>
        <w:t xml:space="preserve"> ребенка</w:t>
      </w:r>
      <w:r w:rsidRPr="00530152">
        <w:rPr>
          <w:sz w:val="28"/>
          <w:szCs w:val="28"/>
        </w:rPr>
        <w:t>.</w:t>
      </w:r>
    </w:p>
    <w:p w:rsidR="005A0CEF" w:rsidRPr="00992510" w:rsidRDefault="005A0CEF" w:rsidP="006D0487">
      <w:pPr>
        <w:pStyle w:val="a7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>На итоговую оценку на ступени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следующей ступени, выносятся</w:t>
      </w:r>
      <w:r w:rsidRPr="00992510">
        <w:rPr>
          <w:rStyle w:val="30"/>
          <w:color w:val="auto"/>
          <w:sz w:val="28"/>
          <w:szCs w:val="28"/>
        </w:rPr>
        <w:t xml:space="preserve"> предметные, метапредметные результаты </w:t>
      </w:r>
      <w:r w:rsidRPr="00992510">
        <w:rPr>
          <w:rFonts w:ascii="Times New Roman" w:hAnsi="Times New Roman"/>
          <w:color w:val="auto"/>
          <w:sz w:val="28"/>
          <w:szCs w:val="28"/>
        </w:rPr>
        <w:t xml:space="preserve">и </w:t>
      </w:r>
      <w:r w:rsidRPr="00992510">
        <w:rPr>
          <w:rFonts w:ascii="Times New Roman" w:hAnsi="Times New Roman"/>
          <w:i/>
          <w:color w:val="auto"/>
          <w:sz w:val="28"/>
          <w:szCs w:val="28"/>
        </w:rPr>
        <w:t>результаты освоения программы коррекционной работы</w:t>
      </w:r>
      <w:r w:rsidRPr="00992510">
        <w:rPr>
          <w:rFonts w:ascii="Times New Roman" w:hAnsi="Times New Roman"/>
          <w:color w:val="auto"/>
          <w:sz w:val="28"/>
          <w:szCs w:val="28"/>
        </w:rPr>
        <w:t>.</w:t>
      </w:r>
    </w:p>
    <w:p w:rsidR="00B96417" w:rsidRDefault="00B96417" w:rsidP="006D04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</w:t>
      </w:r>
      <w:proofErr w:type="gramStart"/>
      <w:r w:rsidRPr="00133A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AE5308"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работы. 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работы, составляющей неотъемлемую часть АООП НОО, 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96417" w:rsidRPr="00250A60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A60">
        <w:rPr>
          <w:rFonts w:ascii="Times New Roman" w:hAnsi="Times New Roman" w:cs="Times New Roman"/>
          <w:sz w:val="28"/>
          <w:szCs w:val="28"/>
        </w:rPr>
        <w:t xml:space="preserve">При определении подходов к осуществлению оценки результатов освоения </w:t>
      </w:r>
      <w:proofErr w:type="gramStart"/>
      <w:r w:rsidRPr="00250A6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50A60">
        <w:rPr>
          <w:rFonts w:ascii="Times New Roman" w:hAnsi="Times New Roman" w:cs="Times New Roman"/>
          <w:sz w:val="28"/>
          <w:szCs w:val="28"/>
        </w:rPr>
        <w:t xml:space="preserve"> с ЗПР программы коррекционной работы </w:t>
      </w:r>
      <w:r w:rsidR="00250A60" w:rsidRPr="00250A60">
        <w:rPr>
          <w:rFonts w:ascii="Times New Roman" w:hAnsi="Times New Roman" w:cs="Times New Roman"/>
          <w:sz w:val="28"/>
          <w:szCs w:val="28"/>
        </w:rPr>
        <w:t>осуществляется</w:t>
      </w:r>
      <w:r w:rsidRPr="00250A60">
        <w:rPr>
          <w:rFonts w:ascii="Times New Roman" w:hAnsi="Times New Roman" w:cs="Times New Roman"/>
          <w:sz w:val="28"/>
          <w:szCs w:val="28"/>
        </w:rPr>
        <w:t xml:space="preserve"> оп</w:t>
      </w:r>
      <w:r w:rsidR="00250A60" w:rsidRPr="00250A60">
        <w:rPr>
          <w:rFonts w:ascii="Times New Roman" w:hAnsi="Times New Roman" w:cs="Times New Roman"/>
          <w:sz w:val="28"/>
          <w:szCs w:val="28"/>
        </w:rPr>
        <w:t>ора</w:t>
      </w:r>
      <w:r w:rsidRPr="00250A60">
        <w:rPr>
          <w:rFonts w:ascii="Times New Roman" w:hAnsi="Times New Roman" w:cs="Times New Roman"/>
          <w:sz w:val="28"/>
          <w:szCs w:val="28"/>
        </w:rPr>
        <w:t xml:space="preserve"> на следующие принципы:</w:t>
      </w:r>
    </w:p>
    <w:p w:rsidR="00B96417" w:rsidRPr="00250A60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A60">
        <w:rPr>
          <w:rFonts w:ascii="Times New Roman" w:hAnsi="Times New Roman" w:cs="Times New Roman"/>
          <w:sz w:val="28"/>
          <w:szCs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B96417" w:rsidRPr="00250A60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A60">
        <w:rPr>
          <w:rFonts w:ascii="Times New Roman" w:hAnsi="Times New Roman" w:cs="Times New Roman"/>
          <w:sz w:val="28"/>
          <w:szCs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3) единства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B96417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="007B3B8F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наличие положительной динамики обучающихся в показателях, отражающих успешность </w:t>
      </w:r>
      <w:r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может осуществляться с помощью мониторинговых процедур. Мониторинг, обладая такими характеристиками, как непрерывность,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целесообразно использовать все три формы мониторинга: стартовую, текущую и финишную диагностику.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A60">
        <w:rPr>
          <w:rFonts w:ascii="Times New Roman" w:hAnsi="Times New Roman" w:cs="Times New Roman"/>
          <w:b/>
          <w:sz w:val="28"/>
          <w:szCs w:val="28"/>
        </w:rPr>
        <w:t>Стартовая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позволяет наряду с выявлением индивидуальных особых образовательных потребно</w:t>
      </w:r>
      <w:r w:rsidR="007B3B8F">
        <w:rPr>
          <w:rFonts w:ascii="Times New Roman" w:hAnsi="Times New Roman" w:cs="Times New Roman"/>
          <w:sz w:val="28"/>
          <w:szCs w:val="28"/>
        </w:rPr>
        <w:t>стей и возможностей обучающихся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выявить исходный уровень развития интегративных показателей, свидетельствующий о степени влияния  нарушений развития на учебно-познавательную дея</w:t>
      </w:r>
      <w:r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0A60">
        <w:rPr>
          <w:rFonts w:ascii="Times New Roman" w:hAnsi="Times New Roman" w:cs="Times New Roman"/>
          <w:b/>
          <w:sz w:val="28"/>
          <w:szCs w:val="28"/>
        </w:rPr>
        <w:t xml:space="preserve">Текущая диагностика </w:t>
      </w:r>
      <w:r w:rsidRPr="00B11FEA">
        <w:rPr>
          <w:rFonts w:ascii="Times New Roman" w:hAnsi="Times New Roman" w:cs="Times New Roman"/>
          <w:sz w:val="28"/>
          <w:szCs w:val="28"/>
        </w:rPr>
        <w:t xml:space="preserve">используется для осуществления мониторинга в течение всего времени обучения </w:t>
      </w:r>
      <w:r w:rsidR="007B3B8F">
        <w:rPr>
          <w:rFonts w:ascii="Times New Roman" w:hAnsi="Times New Roman" w:cs="Times New Roman"/>
          <w:sz w:val="28"/>
          <w:szCs w:val="28"/>
        </w:rPr>
        <w:t>ребёнка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При использовании данной формы мониторинга можно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экспресс-диагностику интегративных показателей, состояние которых позволяет судить об успешности (наличие положительной динамики) или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(отсутствие даже незначительной положительной динамики)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 w:rsidR="007B3B8F">
        <w:rPr>
          <w:rFonts w:ascii="Times New Roman" w:hAnsi="Times New Roman" w:cs="Times New Roman"/>
          <w:sz w:val="28"/>
          <w:szCs w:val="28"/>
        </w:rPr>
        <w:t>рекционной работы. Данные экспре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корректив. 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250A60">
        <w:rPr>
          <w:rFonts w:ascii="Times New Roman" w:hAnsi="Times New Roman" w:cs="Times New Roman"/>
          <w:b/>
          <w:sz w:val="28"/>
          <w:szCs w:val="28"/>
        </w:rPr>
        <w:t>финишной диагностики</w:t>
      </w:r>
      <w:r w:rsidR="007B3B8F">
        <w:rPr>
          <w:rFonts w:ascii="Times New Roman" w:hAnsi="Times New Roman" w:cs="Times New Roman"/>
          <w:sz w:val="28"/>
          <w:szCs w:val="28"/>
        </w:rPr>
        <w:t>, про</w:t>
      </w:r>
      <w:r w:rsidRPr="00B11FEA">
        <w:rPr>
          <w:rFonts w:ascii="Times New Roman" w:hAnsi="Times New Roman" w:cs="Times New Roman"/>
          <w:sz w:val="28"/>
          <w:szCs w:val="28"/>
        </w:rPr>
        <w:t xml:space="preserve">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планируемыми результатами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B96417" w:rsidRPr="00BE7417" w:rsidRDefault="00B96417" w:rsidP="006D0487">
      <w:pPr>
        <w:tabs>
          <w:tab w:val="right" w:leader="dot" w:pos="93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63E0">
        <w:rPr>
          <w:rFonts w:hAnsi="Times New Roman"/>
          <w:sz w:val="28"/>
          <w:szCs w:val="28"/>
        </w:rPr>
        <w:t>Для</w:t>
      </w:r>
      <w:r w:rsidRPr="00BC63E0">
        <w:rPr>
          <w:rFonts w:hAnsi="Times New Roman"/>
          <w:sz w:val="28"/>
          <w:szCs w:val="28"/>
        </w:rPr>
        <w:t xml:space="preserve"> </w:t>
      </w:r>
      <w:r w:rsidRPr="00BC63E0">
        <w:rPr>
          <w:rFonts w:hAnsi="Times New Roman"/>
          <w:sz w:val="28"/>
          <w:szCs w:val="28"/>
        </w:rPr>
        <w:t>оценки</w:t>
      </w:r>
      <w:r w:rsidRPr="00BC63E0">
        <w:rPr>
          <w:rFonts w:hAnsi="Times New Roman"/>
          <w:sz w:val="28"/>
          <w:szCs w:val="28"/>
        </w:rPr>
        <w:t xml:space="preserve"> </w:t>
      </w:r>
      <w:r w:rsidRPr="00BC63E0">
        <w:rPr>
          <w:rFonts w:ascii="Times New Roman" w:hAnsi="Times New Roman" w:cs="Times New Roman"/>
          <w:sz w:val="28"/>
          <w:szCs w:val="28"/>
        </w:rPr>
        <w:t>результатов освоения обучающимися с ЗПР программы</w:t>
      </w:r>
      <w:r w:rsidRPr="00BE7417">
        <w:rPr>
          <w:rFonts w:ascii="Times New Roman" w:hAnsi="Times New Roman" w:cs="Times New Roman"/>
          <w:sz w:val="28"/>
          <w:szCs w:val="28"/>
        </w:rPr>
        <w:t xml:space="preserve"> коррекционной работы </w:t>
      </w:r>
      <w:r w:rsidRPr="00BE7417">
        <w:rPr>
          <w:rFonts w:asci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используется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sz w:val="28"/>
          <w:szCs w:val="28"/>
        </w:rPr>
        <w:t xml:space="preserve">. </w:t>
      </w:r>
      <w:r w:rsidRPr="00BE7417">
        <w:rPr>
          <w:rFonts w:hAnsi="Times New Roman"/>
          <w:sz w:val="28"/>
          <w:szCs w:val="28"/>
        </w:rPr>
        <w:t>Данная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группа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экспертов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объединяет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всех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участников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образовательного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процесса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ascii="Times New Roman"/>
          <w:sz w:val="28"/>
          <w:szCs w:val="28"/>
        </w:rPr>
        <w:t xml:space="preserve">- </w:t>
      </w:r>
      <w:r w:rsidRPr="00BE7417">
        <w:rPr>
          <w:rFonts w:hAnsi="Times New Roman"/>
          <w:sz w:val="28"/>
          <w:szCs w:val="28"/>
        </w:rPr>
        <w:t>тех</w:t>
      </w:r>
      <w:r w:rsidRPr="00BE7417">
        <w:rPr>
          <w:rFonts w:ascii="Times New Roman"/>
          <w:sz w:val="28"/>
          <w:szCs w:val="28"/>
        </w:rPr>
        <w:t xml:space="preserve">, </w:t>
      </w:r>
      <w:r w:rsidRPr="00BE7417">
        <w:rPr>
          <w:rFonts w:hAnsi="Times New Roman"/>
          <w:sz w:val="28"/>
          <w:szCs w:val="28"/>
        </w:rPr>
        <w:t>кто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обучает</w:t>
      </w:r>
      <w:r w:rsidRPr="00BE7417">
        <w:rPr>
          <w:rFonts w:ascii="Times New Roman"/>
          <w:sz w:val="28"/>
          <w:szCs w:val="28"/>
        </w:rPr>
        <w:t xml:space="preserve">, </w:t>
      </w:r>
      <w:r w:rsidRPr="00BE7417">
        <w:rPr>
          <w:rFonts w:hAnsi="Times New Roman"/>
          <w:sz w:val="28"/>
          <w:szCs w:val="28"/>
        </w:rPr>
        <w:t>воспитывает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тесно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контактирует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</w:t>
      </w:r>
      <w:r w:rsidRPr="00BE7417">
        <w:rPr>
          <w:rFonts w:hAnsi="Times New Roman"/>
          <w:sz w:val="28"/>
          <w:szCs w:val="28"/>
        </w:rPr>
        <w:t xml:space="preserve"> </w:t>
      </w:r>
      <w:proofErr w:type="gramStart"/>
      <w:r w:rsidRPr="00BE7417">
        <w:rPr>
          <w:rFonts w:hAnsi="Times New Roman"/>
          <w:sz w:val="28"/>
          <w:szCs w:val="28"/>
        </w:rPr>
        <w:t>обучающимся</w:t>
      </w:r>
      <w:proofErr w:type="gramEnd"/>
      <w:r w:rsidRPr="00BE7417">
        <w:rPr>
          <w:rFonts w:ascii="Times New Roman"/>
          <w:sz w:val="28"/>
          <w:szCs w:val="28"/>
        </w:rPr>
        <w:t xml:space="preserve">. </w:t>
      </w:r>
      <w:proofErr w:type="gramStart"/>
      <w:r w:rsidRPr="00BE7417">
        <w:rPr>
          <w:rFonts w:hAnsi="Times New Roman"/>
          <w:sz w:val="28"/>
          <w:szCs w:val="28"/>
        </w:rPr>
        <w:t>Задачей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такой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экспертной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группы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является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выработка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общей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оценки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достижений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обучающегося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сфере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социальной</w:t>
      </w:r>
      <w:r w:rsidRPr="00BE7417">
        <w:rPr>
          <w:rFonts w:hAnsi="Times New Roman"/>
          <w:sz w:val="28"/>
          <w:szCs w:val="28"/>
        </w:rPr>
        <w:t xml:space="preserve"> (</w:t>
      </w:r>
      <w:r w:rsidRPr="00BE7417">
        <w:rPr>
          <w:rFonts w:hAnsi="Times New Roman"/>
          <w:sz w:val="28"/>
          <w:szCs w:val="28"/>
        </w:rPr>
        <w:t>жизненной</w:t>
      </w:r>
      <w:r w:rsidRPr="00BE7417">
        <w:rPr>
          <w:rFonts w:hAnsi="Times New Roman"/>
          <w:sz w:val="28"/>
          <w:szCs w:val="28"/>
        </w:rPr>
        <w:t xml:space="preserve">) </w:t>
      </w:r>
      <w:r w:rsidRPr="00BE7417">
        <w:rPr>
          <w:rFonts w:hAnsi="Times New Roman"/>
          <w:sz w:val="28"/>
          <w:szCs w:val="28"/>
        </w:rPr>
        <w:t>компетенции</w:t>
      </w:r>
      <w:r w:rsidRPr="00BE7417">
        <w:rPr>
          <w:rFonts w:ascii="Times New Roman"/>
          <w:sz w:val="28"/>
          <w:szCs w:val="28"/>
        </w:rPr>
        <w:t xml:space="preserve">, </w:t>
      </w:r>
      <w:r w:rsidRPr="00BE7417">
        <w:rPr>
          <w:rFonts w:hAnsi="Times New Roman"/>
          <w:sz w:val="28"/>
          <w:szCs w:val="28"/>
        </w:rPr>
        <w:t>которая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обязательно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включает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мнение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семьи</w:t>
      </w:r>
      <w:r w:rsidRPr="00BE7417">
        <w:rPr>
          <w:rFonts w:ascii="Times New Roman"/>
          <w:sz w:val="28"/>
          <w:szCs w:val="28"/>
        </w:rPr>
        <w:t xml:space="preserve">, </w:t>
      </w:r>
      <w:r w:rsidRPr="00BE7417">
        <w:rPr>
          <w:rFonts w:hAnsi="Times New Roman"/>
          <w:sz w:val="28"/>
          <w:szCs w:val="28"/>
        </w:rPr>
        <w:t>близких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ребенка</w:t>
      </w:r>
      <w:r w:rsidRPr="00BE7417">
        <w:rPr>
          <w:rFonts w:ascii="Times New Roman"/>
          <w:sz w:val="28"/>
          <w:szCs w:val="28"/>
        </w:rPr>
        <w:t>.</w:t>
      </w:r>
      <w:proofErr w:type="gramEnd"/>
      <w:r w:rsidRPr="00BE7417">
        <w:rPr>
          <w:rFonts w:asci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Основой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оценки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продвижения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ребенка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социальной</w:t>
      </w:r>
      <w:r w:rsidRPr="00BE7417">
        <w:rPr>
          <w:rFonts w:hAnsi="Times New Roman"/>
          <w:sz w:val="28"/>
          <w:szCs w:val="28"/>
        </w:rPr>
        <w:t xml:space="preserve"> (</w:t>
      </w:r>
      <w:r w:rsidRPr="00BE7417">
        <w:rPr>
          <w:rFonts w:hAnsi="Times New Roman"/>
          <w:sz w:val="28"/>
          <w:szCs w:val="28"/>
        </w:rPr>
        <w:t>жизненной</w:t>
      </w:r>
      <w:r w:rsidRPr="00BE7417">
        <w:rPr>
          <w:rFonts w:hAnsi="Times New Roman"/>
          <w:sz w:val="28"/>
          <w:szCs w:val="28"/>
        </w:rPr>
        <w:t xml:space="preserve">) </w:t>
      </w:r>
      <w:r w:rsidRPr="00BE7417">
        <w:rPr>
          <w:rFonts w:hAnsi="Times New Roman"/>
          <w:sz w:val="28"/>
          <w:szCs w:val="28"/>
        </w:rPr>
        <w:t>компетенции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служит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анализ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изменений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его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поведения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повседневной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жизни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ascii="Times New Roman"/>
          <w:sz w:val="28"/>
          <w:szCs w:val="28"/>
        </w:rPr>
        <w:t xml:space="preserve">- </w:t>
      </w:r>
      <w:r w:rsidRPr="00BE7417">
        <w:rPr>
          <w:rFonts w:hAnsi="Times New Roman"/>
          <w:sz w:val="28"/>
          <w:szCs w:val="28"/>
        </w:rPr>
        <w:t>в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школе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и</w:t>
      </w:r>
      <w:r w:rsidRPr="00BE7417">
        <w:rPr>
          <w:rFonts w:hAnsi="Times New Roman"/>
          <w:sz w:val="28"/>
          <w:szCs w:val="28"/>
        </w:rPr>
        <w:t xml:space="preserve"> </w:t>
      </w:r>
      <w:r w:rsidRPr="00BE7417">
        <w:rPr>
          <w:rFonts w:hAnsi="Times New Roman"/>
          <w:sz w:val="28"/>
          <w:szCs w:val="28"/>
        </w:rPr>
        <w:t>дома</w:t>
      </w:r>
      <w:r w:rsidRPr="00BE7417">
        <w:rPr>
          <w:rFonts w:ascii="Times New Roman"/>
          <w:sz w:val="28"/>
          <w:szCs w:val="28"/>
        </w:rPr>
        <w:t>.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="00BC63E0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учитыва</w:t>
      </w:r>
      <w:r w:rsidR="00250A60"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развития на жизнедеятельность обучающихся, проявляется не только в учебно-познавательной деятельности, но и повседневной жизни. </w:t>
      </w:r>
    </w:p>
    <w:p w:rsidR="00B96417" w:rsidRPr="00B11FEA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направ</w:t>
      </w:r>
      <w:r w:rsidR="00EE7A8C">
        <w:rPr>
          <w:rFonts w:ascii="Times New Roman" w:hAnsi="Times New Roman" w:cs="Times New Roman"/>
          <w:sz w:val="28"/>
          <w:szCs w:val="28"/>
        </w:rPr>
        <w:t>ляются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B96417" w:rsidRDefault="00B96417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A5306">
        <w:rPr>
          <w:rFonts w:ascii="Times New Roman" w:hAnsi="Times New Roman"/>
          <w:sz w:val="28"/>
        </w:rPr>
        <w:t xml:space="preserve">Результаты освоения </w:t>
      </w:r>
      <w:proofErr w:type="gramStart"/>
      <w:r w:rsidRPr="00FA5306">
        <w:rPr>
          <w:rFonts w:ascii="Times New Roman" w:hAnsi="Times New Roman"/>
          <w:sz w:val="28"/>
        </w:rPr>
        <w:t>обучающимися</w:t>
      </w:r>
      <w:proofErr w:type="gramEnd"/>
      <w:r w:rsidRPr="00FA530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 ЗПР </w:t>
      </w:r>
      <w:r w:rsidRPr="00FA5306">
        <w:rPr>
          <w:rFonts w:ascii="Times New Roman" w:hAnsi="Times New Roman"/>
          <w:sz w:val="28"/>
        </w:rPr>
        <w:t>программы коррекционной работы не выносятся на итоговую оценку.</w:t>
      </w:r>
    </w:p>
    <w:p w:rsidR="00F71B88" w:rsidRDefault="00F71B88" w:rsidP="006D0487">
      <w:pPr>
        <w:pStyle w:val="a7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92510">
        <w:rPr>
          <w:rFonts w:ascii="Times New Roman" w:hAnsi="Times New Roman"/>
          <w:color w:val="auto"/>
          <w:sz w:val="28"/>
          <w:szCs w:val="28"/>
        </w:rPr>
        <w:t xml:space="preserve">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</w:t>
      </w:r>
      <w:r w:rsidRPr="00992510">
        <w:rPr>
          <w:rFonts w:ascii="Times New Roman" w:hAnsi="Times New Roman"/>
          <w:color w:val="auto"/>
          <w:sz w:val="28"/>
          <w:szCs w:val="28"/>
        </w:rPr>
        <w:lastRenderedPageBreak/>
        <w:t>успешности овладения содержанием АООП НОО должен делаться на основании положительной индивидуальной динамики.</w:t>
      </w:r>
    </w:p>
    <w:p w:rsidR="00F71B88" w:rsidRDefault="00F71B88" w:rsidP="0099338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74D38" w:rsidRDefault="00962655" w:rsidP="00993380">
      <w:pPr>
        <w:pStyle w:val="2"/>
      </w:pPr>
      <w:hyperlink w:anchor="_Toc415833118" w:history="1">
        <w:r w:rsidR="00874D38" w:rsidRPr="00874D38">
          <w:rPr>
            <w:rStyle w:val="a4"/>
            <w:rFonts w:ascii="Times New Roman" w:hAnsi="Times New Roman" w:cs="Times New Roman"/>
            <w:b/>
            <w:noProof/>
            <w:color w:val="auto"/>
            <w:sz w:val="28"/>
            <w:szCs w:val="28"/>
            <w:u w:val="none"/>
          </w:rPr>
          <w:t>2. Содержательный раздел</w:t>
        </w:r>
      </w:hyperlink>
    </w:p>
    <w:p w:rsidR="008A0C60" w:rsidRPr="008A0C60" w:rsidRDefault="008A0C60" w:rsidP="006D04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0C60">
        <w:rPr>
          <w:rFonts w:ascii="Times New Roman" w:hAnsi="Times New Roman" w:cs="Times New Roman"/>
          <w:b/>
          <w:sz w:val="28"/>
          <w:szCs w:val="28"/>
        </w:rPr>
        <w:t>2.1. Программа формирования универсальных учебных действий</w:t>
      </w:r>
    </w:p>
    <w:p w:rsidR="008A0C60" w:rsidRDefault="008A0C60" w:rsidP="006D048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Основная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C60">
        <w:rPr>
          <w:rFonts w:ascii="Times New Roman" w:hAnsi="Times New Roman" w:cs="Times New Roman"/>
          <w:b/>
          <w:sz w:val="28"/>
          <w:szCs w:val="28"/>
        </w:rPr>
        <w:t>цель</w:t>
      </w:r>
      <w:r w:rsidRPr="00F63254">
        <w:rPr>
          <w:rFonts w:ascii="Times New Roman" w:hAnsi="Times New Roman" w:cs="Times New Roman"/>
          <w:sz w:val="28"/>
          <w:szCs w:val="28"/>
        </w:rPr>
        <w:t xml:space="preserve">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8A0C60" w:rsidRPr="00F63254" w:rsidRDefault="008A0C60" w:rsidP="006D048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0C60">
        <w:rPr>
          <w:rFonts w:ascii="Times New Roman" w:hAnsi="Times New Roman" w:cs="Times New Roman"/>
          <w:b/>
          <w:sz w:val="28"/>
          <w:szCs w:val="28"/>
        </w:rPr>
        <w:t>Задачами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реализации программы являются:</w:t>
      </w:r>
    </w:p>
    <w:p w:rsidR="008A0C60" w:rsidRPr="00F63254" w:rsidRDefault="008A0C60" w:rsidP="006D048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формирование мотивационного компонента учебной деятельности</w:t>
      </w:r>
      <w:r w:rsidRPr="00F63254">
        <w:rPr>
          <w:sz w:val="28"/>
          <w:szCs w:val="28"/>
        </w:rPr>
        <w:t>;</w:t>
      </w:r>
    </w:p>
    <w:p w:rsidR="008A0C60" w:rsidRPr="00F63254" w:rsidRDefault="008A0C60" w:rsidP="006D048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F63254">
        <w:rPr>
          <w:sz w:val="28"/>
          <w:szCs w:val="28"/>
        </w:rPr>
        <w:t>;</w:t>
      </w:r>
    </w:p>
    <w:p w:rsidR="008A0C60" w:rsidRPr="00F63254" w:rsidRDefault="008A0C60" w:rsidP="006D0487">
      <w:pPr>
        <w:pStyle w:val="af0"/>
        <w:tabs>
          <w:tab w:val="left" w:pos="851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― </w:t>
      </w:r>
      <w:r w:rsidRPr="00F63254">
        <w:rPr>
          <w:caps w:val="0"/>
          <w:sz w:val="28"/>
          <w:szCs w:val="28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F63254">
        <w:rPr>
          <w:sz w:val="28"/>
          <w:szCs w:val="28"/>
        </w:rPr>
        <w:t>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i/>
          <w:sz w:val="28"/>
          <w:szCs w:val="28"/>
        </w:rPr>
        <w:t xml:space="preserve">УУД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F434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sz w:val="28"/>
          <w:szCs w:val="28"/>
        </w:rPr>
        <w:t xml:space="preserve">совокупность способов действия </w:t>
      </w:r>
      <w:r w:rsidR="00372D63">
        <w:rPr>
          <w:rFonts w:ascii="Times New Roman" w:hAnsi="Times New Roman" w:cs="Times New Roman"/>
          <w:sz w:val="28"/>
          <w:szCs w:val="28"/>
        </w:rPr>
        <w:t>об</w:t>
      </w:r>
      <w:r w:rsidRPr="00F434AB">
        <w:rPr>
          <w:rFonts w:ascii="Times New Roman" w:hAnsi="Times New Roman" w:cs="Times New Roman"/>
          <w:sz w:val="28"/>
          <w:szCs w:val="28"/>
        </w:rPr>
        <w:t>уча</w:t>
      </w:r>
      <w:r w:rsidR="00372D63">
        <w:rPr>
          <w:rFonts w:ascii="Times New Roman" w:hAnsi="Times New Roman" w:cs="Times New Roman"/>
          <w:sz w:val="28"/>
          <w:szCs w:val="28"/>
        </w:rPr>
        <w:t>ю</w:t>
      </w:r>
      <w:r w:rsidRPr="00F434AB">
        <w:rPr>
          <w:rFonts w:ascii="Times New Roman" w:hAnsi="Times New Roman" w:cs="Times New Roman"/>
          <w:sz w:val="28"/>
          <w:szCs w:val="28"/>
        </w:rPr>
        <w:t xml:space="preserve">щегося (а также связанных с ними навыков учебной работы), обеспечивающих его способность к самостоятельному усвоению новых знаний и умений, включая организацию этого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F434AB">
        <w:rPr>
          <w:rFonts w:ascii="Times New Roman" w:hAnsi="Times New Roman" w:cs="Times New Roman"/>
          <w:sz w:val="28"/>
          <w:szCs w:val="28"/>
        </w:rPr>
        <w:t xml:space="preserve"> усвоения.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Таким образом, достижение «умения учиться» предполагает 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полноценное освоение всех компонентов учебной деятельности, которые включают: 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1) познавательные и учебные </w:t>
      </w:r>
      <w:r w:rsidRPr="00F434AB">
        <w:rPr>
          <w:rFonts w:ascii="Times New Roman" w:hAnsi="Times New Roman" w:cs="Times New Roman"/>
          <w:i/>
          <w:color w:val="000000"/>
          <w:sz w:val="28"/>
          <w:szCs w:val="28"/>
        </w:rPr>
        <w:t>мотивы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2) учебную </w:t>
      </w:r>
      <w:r w:rsidRPr="00F434AB">
        <w:rPr>
          <w:rFonts w:ascii="Times New Roman" w:hAnsi="Times New Roman" w:cs="Times New Roman"/>
          <w:i/>
          <w:color w:val="000000"/>
          <w:sz w:val="28"/>
          <w:szCs w:val="28"/>
        </w:rPr>
        <w:t>цель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3) учебную </w:t>
      </w:r>
      <w:r w:rsidRPr="00F434AB">
        <w:rPr>
          <w:rFonts w:ascii="Times New Roman" w:hAnsi="Times New Roman" w:cs="Times New Roman"/>
          <w:i/>
          <w:color w:val="000000"/>
          <w:sz w:val="28"/>
          <w:szCs w:val="28"/>
        </w:rPr>
        <w:t>задачу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4) учебные </w:t>
      </w:r>
      <w:r w:rsidRPr="00F434AB">
        <w:rPr>
          <w:rFonts w:ascii="Times New Roman" w:hAnsi="Times New Roman" w:cs="Times New Roman"/>
          <w:i/>
          <w:color w:val="000000"/>
          <w:sz w:val="28"/>
          <w:szCs w:val="28"/>
        </w:rPr>
        <w:t>действия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F434AB">
        <w:rPr>
          <w:rFonts w:ascii="Times New Roman" w:hAnsi="Times New Roman" w:cs="Times New Roman"/>
          <w:i/>
          <w:color w:val="000000"/>
          <w:sz w:val="28"/>
          <w:szCs w:val="28"/>
        </w:rPr>
        <w:t>операции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(ориентировка, преобразование материала, контроль и оценка).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«Умение учиться» выступает существенным фактором повышения эффективности освоения </w:t>
      </w:r>
      <w:proofErr w:type="gramStart"/>
      <w:r w:rsidR="00372D63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372D63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proofErr w:type="gramEnd"/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 предметных знаний, умений и формирования компетенций, образа мира и ценностно-смысловых оснований личностного морального выбора.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Функции универсальных учебных действий:  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- обеспечение возможностей </w:t>
      </w:r>
      <w:r w:rsidR="00372D63">
        <w:rPr>
          <w:rFonts w:ascii="Times New Roman" w:hAnsi="Times New Roman" w:cs="Times New Roman"/>
          <w:sz w:val="28"/>
          <w:szCs w:val="28"/>
        </w:rPr>
        <w:t>об</w:t>
      </w:r>
      <w:r w:rsidRPr="00F434AB">
        <w:rPr>
          <w:rFonts w:ascii="Times New Roman" w:hAnsi="Times New Roman" w:cs="Times New Roman"/>
          <w:sz w:val="28"/>
          <w:szCs w:val="28"/>
        </w:rPr>
        <w:t>уча</w:t>
      </w:r>
      <w:r w:rsidR="00372D63">
        <w:rPr>
          <w:rFonts w:ascii="Times New Roman" w:hAnsi="Times New Roman" w:cs="Times New Roman"/>
          <w:sz w:val="28"/>
          <w:szCs w:val="28"/>
        </w:rPr>
        <w:t>ю</w:t>
      </w:r>
      <w:r w:rsidRPr="00F434AB">
        <w:rPr>
          <w:rFonts w:ascii="Times New Roman" w:hAnsi="Times New Roman" w:cs="Times New Roman"/>
          <w:sz w:val="28"/>
          <w:szCs w:val="28"/>
        </w:rPr>
        <w:t xml:space="preserve">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  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создание условий для гармоничного развития личности и ее самореализации на основе готовности к непрерывному образованию;   обеспечение успешного усвоения знаний, умений и навыков и формирование компетентностей в любой предметной области.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>Задачи реализации деятельностного подхода: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 умение определять основные результаты обучения и воспитания в терминах сформированности личностных качеств и универсальных учебных действий;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- строить содержание учебных предметов и образования с ориентацией на сущностные знания в определенных предметных областях;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434AB">
        <w:rPr>
          <w:rFonts w:ascii="Times New Roman" w:hAnsi="Times New Roman" w:cs="Times New Roman"/>
          <w:sz w:val="28"/>
          <w:szCs w:val="28"/>
        </w:rPr>
        <w:t>определять функции,  содержание и структуру универсальных учебных действий для каждого возраста/ступени образования;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- выделять возрастно-специфическую форму и качественные показатели  сформированности универсальных учебных действий  в отношении познавательного и  личностного развития </w:t>
      </w:r>
      <w:r w:rsidR="00372D63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372D63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щихся;  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434AB">
        <w:rPr>
          <w:rFonts w:ascii="Times New Roman" w:hAnsi="Times New Roman" w:cs="Times New Roman"/>
          <w:sz w:val="28"/>
          <w:szCs w:val="28"/>
        </w:rPr>
        <w:t>определять круг учебных предметов, в рамках которых оптимально могут быть сформированы конкретные виды  универсальных учебных действий и в какой форме;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4AB">
        <w:rPr>
          <w:rFonts w:ascii="Times New Roman" w:hAnsi="Times New Roman" w:cs="Times New Roman"/>
          <w:color w:val="000000"/>
          <w:sz w:val="28"/>
          <w:szCs w:val="28"/>
        </w:rPr>
        <w:t xml:space="preserve">- разрабатывать системы типовых задач для диагностики  сформированности универсальных учебных действий на каждой из ступеней образовательного процесса.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D0487" w:rsidRPr="00F434AB" w:rsidTr="009C2668">
        <w:trPr>
          <w:trHeight w:val="33"/>
        </w:trPr>
        <w:tc>
          <w:tcPr>
            <w:tcW w:w="10456" w:type="dxa"/>
          </w:tcPr>
          <w:p w:rsidR="006D0487" w:rsidRPr="003B748A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34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УУД</w:t>
            </w:r>
          </w:p>
        </w:tc>
      </w:tr>
      <w:tr w:rsidR="006D0487" w:rsidRPr="00F434AB" w:rsidTr="009C2668">
        <w:trPr>
          <w:trHeight w:val="33"/>
        </w:trPr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ичностные</w:t>
            </w:r>
          </w:p>
        </w:tc>
      </w:tr>
      <w:tr w:rsidR="006D0487" w:rsidRPr="00F434AB" w:rsidTr="009C2668">
        <w:trPr>
          <w:trHeight w:val="33"/>
        </w:trPr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 многонационального российского общества; становление гуманистических и демократических ценностных ориентаций;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2) формирование целостного, социально ориентированного взгляда на мир в его органичном единстве и разнообразии природы, народов, культур и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88">
              <w:rPr>
                <w:rFonts w:ascii="Times New Roman" w:hAnsi="Times New Roman" w:cs="Times New Roman"/>
                <w:sz w:val="24"/>
                <w:szCs w:val="24"/>
              </w:rPr>
              <w:t>религий;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) формирование уважительного отношения к иному мнению, истории и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C88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других народов;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4) овладение начальными навыками адаптации в динамично изменяющемся и развивающемся мире;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5) 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      </w:r>
          </w:p>
          <w:p w:rsidR="006D0487" w:rsidRPr="007639B9" w:rsidRDefault="00501C88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D0487" w:rsidRPr="007639B9">
              <w:rPr>
                <w:rFonts w:ascii="Times New Roman" w:hAnsi="Times New Roman" w:cs="Times New Roman"/>
                <w:sz w:val="24"/>
                <w:szCs w:val="24"/>
              </w:rPr>
              <w:t>) формирование эстетических потребностей, ценностей и чувств;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8) 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9) развитие навыков сотрудничества </w:t>
            </w:r>
            <w:proofErr w:type="gramStart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</w:p>
        </w:tc>
      </w:tr>
      <w:tr w:rsidR="006D0487" w:rsidRPr="00F434AB" w:rsidTr="009C2668">
        <w:trPr>
          <w:trHeight w:val="33"/>
        </w:trPr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</w:tc>
      </w:tr>
      <w:tr w:rsidR="006D0487" w:rsidRPr="00F434AB" w:rsidTr="009C2668">
        <w:trPr>
          <w:trHeight w:val="33"/>
        </w:trPr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целеполагание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как постановка учебной задачи на основе соотнесения того, что уже известно и усвоено учащимся, и того, что еще неизвестно;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ланирование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последовательности промежуточных целей с учетом конечного результата; составление плана и последовательности действий;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прогнозирование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– предвосхищение результата и уровня усвоения, его временных характеристик;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– внесение необходимых дополнений и корректив в </w:t>
            </w:r>
            <w:proofErr w:type="gramStart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и способ действия в случае расхождения эталона, реального действия и его продукта;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оценка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выделение и осознание учащимся того, что уже усвоено и что еще подлежит усвоению, осознание качества и уровня усвоения. 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 волевая </w:t>
            </w:r>
            <w:proofErr w:type="spellStart"/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саморегуляция</w:t>
            </w:r>
            <w:proofErr w:type="spell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как способность к мобилизации сил и энергии; способность к волевому усилию  - к выбору в ситуации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мотивационного конфликта и  к преодолению препятствий.</w:t>
            </w:r>
          </w:p>
        </w:tc>
      </w:tr>
      <w:tr w:rsidR="006D0487" w:rsidRPr="00F434AB" w:rsidTr="009C2668">
        <w:trPr>
          <w:trHeight w:val="71"/>
        </w:trPr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Познавательные</w:t>
            </w:r>
          </w:p>
        </w:tc>
      </w:tr>
      <w:tr w:rsidR="006D0487" w:rsidRPr="00F434AB" w:rsidTr="009C2668">
        <w:trPr>
          <w:trHeight w:val="71"/>
        </w:trPr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639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общеучебные</w:t>
            </w:r>
            <w:proofErr w:type="spellEnd"/>
            <w:r w:rsidRPr="007639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639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логические, действия постановки и решения проблем.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цели; 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информации; применение методов информационного поиска, в том числе с помощью компьютерных средств: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знаково-символические  -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– преобразование объекта из чувственной формы в модель, где выделены существенные характеристики объекта (пространственно-графическую или знаково-символическую) и  </w:t>
            </w: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преобразование модели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с целью выявления общих законов, определяющих данную предметную область;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 умение структурировать знания;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умение осознанно и произвольно строить речевое высказывание в устной и письменной форме;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выбор наиболее эффективных способов решения задач в зависимости от конкретных условий;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рефлексия способов  и условий действия, контроль и оценка процесса и результатов деятельности; </w:t>
            </w:r>
          </w:p>
          <w:p w:rsidR="006D0487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смысловое чтение как осмысление цели чтения и выбор вида чтения в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зависимости от цели; 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публицистического и официально-делового стилей; понимание и адекватная оценка языка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средств массовой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 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Универсальные </w:t>
            </w:r>
            <w:r w:rsidRPr="007639B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логические</w:t>
            </w:r>
            <w:r w:rsidRPr="007639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действия</w:t>
            </w:r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анализ объектов  с целью выделения признаков (существенных, несущественных)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синтез как составление целого из частей, в том числе самостоятельно достраивая, восполняя недостающие компоненты;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выбор оснований и критериев для сравнения, </w:t>
            </w:r>
            <w:proofErr w:type="spellStart"/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сериации</w:t>
            </w:r>
            <w:proofErr w:type="spellEnd"/>
            <w:r w:rsidRPr="007639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классификации объектов; </w:t>
            </w:r>
          </w:p>
          <w:p w:rsidR="006D0487" w:rsidRPr="003B748A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подведение под понятия, выведение следствий; </w:t>
            </w:r>
          </w:p>
        </w:tc>
      </w:tr>
      <w:tr w:rsidR="006D0487" w:rsidRPr="00F434AB" w:rsidTr="009C2668">
        <w:trPr>
          <w:trHeight w:val="2251"/>
        </w:trPr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установление причинно-следственных связей, 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построение логической цепи рассуждений,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доказательство;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выдвижение гипотез и их обоснование.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и решение проблемы: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формулирование проблемы;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самостоятельное создание способов решения проблем творческого и поискового характера.</w:t>
            </w:r>
          </w:p>
        </w:tc>
      </w:tr>
      <w:tr w:rsidR="006D0487" w:rsidRPr="00F434AB" w:rsidTr="009C2668">
        <w:trPr>
          <w:trHeight w:val="71"/>
        </w:trPr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434A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Коммуникативные</w:t>
            </w:r>
          </w:p>
        </w:tc>
      </w:tr>
      <w:tr w:rsidR="006D0487" w:rsidRPr="00F434AB" w:rsidTr="009C2668">
        <w:trPr>
          <w:trHeight w:val="158"/>
        </w:trPr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планирование учебного сотрудничества с учителем и сверстниками – определение цели, функций участников, способов взаимодействия;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постановка вопросов – инициативное сотрудничество в поиске и сборе информации;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- разрешение конфликтов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выявление, идентификация проблемы, поиск и оценка альтернативных способов разрешения конфликта, принятие решения и его реализация;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управление поведением партнера – контроль, коррекция, оценка действий партнера;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- умение с достаточно полнотой и точностью выражать свои мысли в соответствии с задачами и 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</w:tc>
      </w:tr>
    </w:tbl>
    <w:p w:rsidR="006D0487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нормативно-возрастного развития личностной и познавательной сфер ребенка. Процесс обучения задает содержание и характеристики учебной деятельности ребенка и тем самым определяет </w:t>
      </w:r>
      <w:r w:rsidRPr="00F434AB">
        <w:rPr>
          <w:rFonts w:ascii="Times New Roman" w:hAnsi="Times New Roman" w:cs="Times New Roman"/>
          <w:i/>
          <w:sz w:val="28"/>
          <w:szCs w:val="28"/>
        </w:rPr>
        <w:t>зону ближайшего развития</w:t>
      </w:r>
      <w:r w:rsidRPr="00F434AB">
        <w:rPr>
          <w:rFonts w:ascii="Times New Roman" w:hAnsi="Times New Roman" w:cs="Times New Roman"/>
          <w:sz w:val="28"/>
          <w:szCs w:val="28"/>
        </w:rPr>
        <w:t xml:space="preserve"> указанных универсальных учебных действий –  их уровень развития,  соответствующий нормативной стадии развития и релевантный «высокой норме» развития,  и свойства.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ab/>
        <w:t>Критериями оценки сформированности УУД у учащихся, соответственно, выступают: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-соответствие возрастно-психологическим  нормативным требованиям;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-соответствие свойств  универсальных действий заранее заданным требованиям.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Развитие универсальных учебных действий в начальном образовании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Место универсальных учебных действий в структуре 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F434AB">
        <w:rPr>
          <w:rFonts w:ascii="Times New Roman" w:hAnsi="Times New Roman" w:cs="Times New Roman"/>
          <w:sz w:val="28"/>
          <w:szCs w:val="28"/>
        </w:rPr>
        <w:t xml:space="preserve"> начальной школы и их связь с учебными предметами.</w:t>
      </w: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«Математика», «Окружающий мир», «Технология» </w:t>
      </w:r>
      <w:r w:rsidRPr="00F434AB">
        <w:rPr>
          <w:rFonts w:ascii="Times New Roman" w:hAnsi="Times New Roman" w:cs="Times New Roman"/>
          <w:color w:val="000000"/>
          <w:sz w:val="28"/>
          <w:szCs w:val="28"/>
        </w:rPr>
        <w:t>в отношении  ценностно-смыслового, личностного, познавательного и коммуникативного развития учащихся</w:t>
      </w:r>
      <w:r w:rsidRPr="00F434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D0487" w:rsidRPr="00F434AB" w:rsidTr="009C2668">
        <w:tc>
          <w:tcPr>
            <w:tcW w:w="10456" w:type="dxa"/>
          </w:tcPr>
          <w:p w:rsidR="006D0487" w:rsidRPr="00F434AB" w:rsidRDefault="006D0487" w:rsidP="009C266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итературное чтение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Личностными</w:t>
            </w: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результатами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изучения предмета «Литературное чтение» являются следующие умения: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оценивать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поступки людей, жизненные ситуации с точки зрения общепринятых норм и ценностей; оценивать конкретные поступки как хорошие или плохие;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эмоционально «проживать»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текст, выражать свои эмоции;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понимать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эмоции других людей, сочувствовать, сопереживать;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высказывать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своё отношение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к героям прочитанных произведений, к их поступкам.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достижения этих результатов – тексты литературных произведений, вопросы и задания к ним, тексты авторов учебника (диалоги постоянно действующих героев), обеспечивающие 4-ю линию развития – эмоционально-оценочное отношение к </w:t>
            </w:r>
            <w:proofErr w:type="gramStart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прочитанному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Метапредметными</w:t>
            </w: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результатами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изучения курса «Литературное чтение» является формирование универсальных учебных действий (УУД).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Регулятивные УУД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определять и формировать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цель деятельности на уроке с помощью учителя;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проговаривать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на уроке;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учиться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высказывать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своё предположение (версию) на основе работы с иллюстрацией учебника;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учиться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по предложенному учителем плану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Средством формирования </w:t>
            </w:r>
            <w:proofErr w:type="gramStart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регулятивных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УУД служит технология продуктивного чтения.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Познавательные УУД: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ориентироваться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в учебнике (на развороте, в оглавлении, в условных обозначениях);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находить ответы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на вопросы в тексте, иллюстрациях;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делать выводы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в результате совместной работы класса и учителя;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преобразовывать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из одной формы в другую: подробно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пересказывать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небольшие тексты.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Средством формирования познавательных УУД служат тексты учебника и его методический аппарат, обеспечивающие 1-ю линию развития – формирование функциональной грамотности (первичных навыков работы с информацией).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Коммуникативные УУД: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оформлять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свои мысли в устной и письменной форме (на уровне предложения или небольшого текста);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слушать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понимать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речь других;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выразительно читать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пересказывать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текст;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договариваться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с одноклассниками совместно с учителем о правилах поведения и общения и следовать им;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учиться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работать в паре, группе; выполнять различные роли (лидера исполнителя).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Средством формирования коммуникативных УУД служит технология продуктивного чтения и организация работы в парах и малых группах.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Предметными</w:t>
            </w:r>
            <w:r w:rsidRPr="007639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результатами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изучения курса «Литературное чтение» является сформированность следующих умений: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воспринимать на слух художественный текст (рассказ, стихотворение) в исполнении учителя, учащихся;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осмысленно, правильно читать целыми словами;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отвечать на вопросы учителя по содержанию прочитанного;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подробно пересказывать текст;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составлять устный рассказ по картинке;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заучивать наизусть небольшие стихотворения;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>– соотносить автора, название и героев прочитанных произве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дений;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639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различать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рассказ и стихотворение.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</w:t>
            </w: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атематика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 обучающихся являются: готовность ученика целенаправленно использовать знания в учении и в повседневной жизни для исследования математической сущности предмета (явления, события, факта); 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науке.</w:t>
            </w:r>
            <w:proofErr w:type="gramEnd"/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обучающихся являются: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умение моделировать – решать учебные задачи с помощью знаков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(символов), планировать, контролировать  и корректировать ход решения учебной задачи.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обучающихся являются: освоенные знания о числах и величинах, арифметических действиях, текстовых задачах, геометрических фигурах; умения выбирать и использовать в ходе решения, изученные алгоритмы, свойства арифметических действий, способы нахождения величин, приемы решения задач, умения использовать знаково-символические средства, в том числе модели и схемы, таблицы, диаграммы для решения математических задач.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39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Технология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Личностными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результатами изучения технологии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Метапредметными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предметно-преобразовательной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усский язык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изучения русского языка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есть показатели индивидуальной культуры человека; способность к самооценке на основе наблюдения за собственной речью.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изучения русского языка 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общения;</w:t>
            </w:r>
            <w:proofErr w:type="gramEnd"/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более точному выражению собственного мнения и позиции; умение задавать вопросы.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39B9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Предметными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 изучения русского языка являются: начальные представления о нормах русского литературного языка (орфоэпических,</w:t>
            </w:r>
            <w:r w:rsidRPr="00F43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9B9">
              <w:rPr>
                <w:rFonts w:ascii="Times New Roman" w:hAnsi="Times New Roman" w:cs="Times New Roman"/>
                <w:sz w:val="24"/>
                <w:szCs w:val="24"/>
              </w:rPr>
              <w:t>лексических, грамматических) и правилах речевого этикета; умение применять орфографические правила и правила постановки знаков препинания (в объеме изученного); умение (в объеме изученного) находить, сравнивать, классифицировать, характеризовать такие языковые единицы, как звук, буква; способность контролировать свои действия, проверять сказанное и написанное.</w:t>
            </w:r>
            <w:proofErr w:type="gramEnd"/>
          </w:p>
        </w:tc>
      </w:tr>
      <w:tr w:rsidR="006D0487" w:rsidRPr="00F434AB" w:rsidTr="009C2668">
        <w:tc>
          <w:tcPr>
            <w:tcW w:w="10456" w:type="dxa"/>
          </w:tcPr>
          <w:p w:rsidR="006D0487" w:rsidRPr="00F434AB" w:rsidRDefault="006D0487" w:rsidP="006D0487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F434AB">
              <w:rPr>
                <w:rFonts w:ascii="Times New Roman" w:hAnsi="Times New Roman" w:cs="Times New Roman"/>
                <w:b/>
                <w:sz w:val="28"/>
                <w:szCs w:val="28"/>
              </w:rPr>
              <w:t>кружающий мир</w:t>
            </w:r>
          </w:p>
        </w:tc>
      </w:tr>
      <w:tr w:rsidR="006D0487" w:rsidRPr="00F434AB" w:rsidTr="009C2668">
        <w:tc>
          <w:tcPr>
            <w:tcW w:w="10456" w:type="dxa"/>
          </w:tcPr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Личностными </w:t>
            </w: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результатами изучения курса «Окружающий мир» являются: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осознание себя членом общества и государства (российской идентичности), чувства любви к родной стране, выражающееся  в интересе к её природе, культуре, истории, народам и желании участвовать  в её делах и событиях;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осознание и принятие базовых общечеловеческих ценностей, сформированность  нравственных представлений и этических чувств; культура поведения и взаимоотношений с окружающими;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на безопасный здоровый образ жизни; ежедневную физическую культуру и закаливание.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Метапредметными</w:t>
            </w: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результатами изучения курса «Окружающий мир» являются: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регулировать собственную деятельность, направленную на познание окружающей действительности внутреннего мира человека;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осуществлять информационный поиск для выполнения учебных задач;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осознание правил и норм взаимодействия с взрослыми сверстниками в сообществах разного типа (класс, школа, семья, учреждение культуры и пр.); 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работать с моделями изучаемых объектов и явлений окружающего мира.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Предметными </w:t>
            </w: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результатами изучения курса «Окружающий мир» являются: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</w:t>
            </w:r>
            <w:proofErr w:type="gramStart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изученного</w:t>
            </w:r>
            <w:proofErr w:type="gramEnd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базовым понятийным аппаратом (доступным </w:t>
            </w:r>
            <w:proofErr w:type="gramStart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осознание</w:t>
            </w:r>
            <w:proofErr w:type="gramEnd"/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младшим школьником), необходимым для дальнейшего образования в области естественнонаучных и социальных дисциплин;</w:t>
            </w:r>
          </w:p>
          <w:p w:rsidR="006D0487" w:rsidRPr="007639B9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39B9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</w:t>
            </w:r>
          </w:p>
          <w:p w:rsidR="006D0487" w:rsidRPr="00F434AB" w:rsidRDefault="006D0487" w:rsidP="006D048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0487" w:rsidRPr="00F434AB" w:rsidRDefault="006D0487" w:rsidP="006D04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b/>
          <w:sz w:val="28"/>
          <w:szCs w:val="28"/>
        </w:rPr>
        <w:t>Готовность учителя к использованию УУД</w:t>
      </w:r>
      <w:r w:rsidRPr="00F434AB">
        <w:rPr>
          <w:rFonts w:ascii="Times New Roman" w:hAnsi="Times New Roman" w:cs="Times New Roman"/>
          <w:sz w:val="28"/>
          <w:szCs w:val="28"/>
        </w:rPr>
        <w:t>: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владение содержанием каждого из УУД и связей между ними;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умение выбирать УУД в зависимости от цели обучения, специфики учебного предмета, возрастных особенностей учащихся;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способность организовывать деятельность учащихся по формированию УУД, включая: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1) выделение объективных условий правильного выполнения УУД;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2) планирование качества выполнения УУД (по форме, мере обобщения, меры развернутости, меры самостоятельности);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3) подбор учебных заданий и установление последовательности их предъявления.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ab/>
      </w:r>
      <w:r w:rsidRPr="00F434AB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Психолого-педагогические условия формирования УУД: 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отношения между учащимися, объединяющимися в группу должны быть положительными или нейтральными;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групповое обучение будет эффективным при организации совместной деятельности с динамикой ролей;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эффективность сотрудничества определяется возможностями обмена мнениями, анализировать и обсуждать  действия партнеров в процессе постановки и решения задач;</w:t>
      </w:r>
    </w:p>
    <w:p w:rsidR="006D0487" w:rsidRPr="00F434AB" w:rsidRDefault="006D0487" w:rsidP="006D04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-  каждый член группы, независимо от выполняемой им роли, должен участвовать в практической реализации замысла;</w:t>
      </w:r>
    </w:p>
    <w:p w:rsidR="006D0487" w:rsidRDefault="006D0487" w:rsidP="006D0487">
      <w:pPr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-  в группы целесообразно объединять учащихся с разными, но достаточно близкими исходными уровнями развития обобщения в отношении реализуемой учебной цели. </w:t>
      </w:r>
    </w:p>
    <w:p w:rsidR="006D0487" w:rsidRPr="00C470D2" w:rsidRDefault="006D0487" w:rsidP="006D0487">
      <w:pPr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Типовые диагностические задачи для определения уровня развития универсальных учебных действий:</w:t>
      </w:r>
      <w:r w:rsidRPr="00C4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470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</w:t>
      </w:r>
      <w:proofErr w:type="gramEnd"/>
      <w:r w:rsidRPr="00C4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методических рекомендаций </w:t>
      </w:r>
      <w:proofErr w:type="spellStart"/>
      <w:r w:rsidRPr="00C470D2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Асмолова</w:t>
      </w:r>
      <w:proofErr w:type="spellEnd"/>
      <w:r w:rsidRPr="00C47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198"/>
        <w:gridCol w:w="2104"/>
        <w:gridCol w:w="1178"/>
        <w:gridCol w:w="2607"/>
      </w:tblGrid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Оцениваемые УУД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диагностики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диагностики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учащихся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6D0487" w:rsidRPr="00C470D2" w:rsidTr="00993380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9C2668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УУД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направленные на определение своего отношения к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школу и школьной действительности; действия, уста-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навливающие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смысл учения.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сформированности внутренней позиции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школьника, его мотивации учения.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«Беседа о школе»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(модифицированный вариант Т. А.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Нежновой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Эльконина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А. Л.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Венгера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же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предпочтений занятий в коллективе и дома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Тот же, измен. Вариант 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смыслообразования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устанавливающее</w:t>
            </w:r>
            <w:proofErr w:type="gram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значимость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вательной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для ребенка;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 — умение задавать вопрос.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развития познавательных интересов 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инициативы школьника.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Проба на познавательную инициативу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«Незавершенная сказка»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же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Промеж.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динамики развития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интересов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же, другая сказка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же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0487" w:rsidRPr="00C470D2" w:rsidRDefault="006D0487" w:rsidP="006D0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лет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же, другая сказка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направленные на определение своей позиции в отношении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социальной роли ученика и школьной действительности;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устанавливающие смысл учения.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сформированности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Я-концепции</w:t>
            </w:r>
            <w:proofErr w:type="gram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самоотношения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лет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 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«Кто Я?»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(модификация методики М. Куна)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действие самоопределения в отношении эталона социальной роли «хороший ученик»; регулятивное действие оценивания своей учебной деятельности.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рефлексивности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самооценки школьников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учебной деятельности.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10,5-11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Рефлексивная самооценка учебной деятельности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смыслообразования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установление связи между содержанием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предметов и познавательными интересами обучающихся.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уровня </w:t>
            </w: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сформированности учебно-познавательного интереса школьника.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Шкала выраженности учебно-</w:t>
            </w: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познавательного интереса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Г.Ю.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Ксензовой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 же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динамики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же 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же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0487" w:rsidRPr="00C470D2" w:rsidRDefault="006D0487" w:rsidP="006D0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же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смыслообразования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направленное на установление смысла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деятельности для школьника.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мотивационных предпочтений школьников в учебной деятельности.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мотивации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 действие самооценивания (самоопределения), регулятивное действие оценивания результата учебной деятельности.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адекватности понимания учащимся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 успеха/неуспеха в деятельности.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выявления характера атрибуции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успеха/неуспеха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(Рефлексивная оценка — каузальная атрибуция неуспеха)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же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9C2668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</w:t>
            </w:r>
            <w:r w:rsidR="006D0487"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</w:t>
            </w:r>
          </w:p>
        </w:tc>
      </w:tr>
      <w:tr w:rsidR="006D0487" w:rsidRPr="00C470D2" w:rsidTr="00993380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учебные действия нравственно – этической ориентации: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нравственно-этического оценивания — выделение морального содержания ситуации; учет нормы взаимопомощи как основания построения межличностных отношений.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уровня усвоения нормы взаимопомощи.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на оценку усвоения нормы взаимопомощи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нравственно-этического оценивания, учет мотивов и намерений героев.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ориентации на мотивы героев в решении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моральной дилеммы (уровня моральной децентрации).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на учет мотивов героев в решении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моральной дилеммы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(модифицированная задача Ж. Пиаже, 2006)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нравственно-этического оценивания, уровень моральной децентрации как координации нескольких норм.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уровня моральной децентрации как способности к координации (соотнесению) трех норм: справедливого распределения, ответственности, </w:t>
            </w: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взаимопомощи на основе принципа компенсации.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лет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на выявление уровня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моральной</w:t>
            </w:r>
            <w:proofErr w:type="gram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децентрации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(Ж. Пиаже)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нравственно-этического оценивания.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усвоения нормы взаимопомощи в условиях моральной дилеммы.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Моральная дилемма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(норма взаимопомощи в конфликте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личными интересами)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морального содержания действий и ситуаций.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степени дифференциации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конвенцио</w:t>
            </w:r>
            <w:proofErr w:type="spell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моральных норм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«Оцени поступок»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(дифференциация конвенциональных и моральных норм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Э.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Туриелю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модификации Е.А. Кургановой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О.А. </w:t>
            </w: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Карабановой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2004)</w:t>
            </w:r>
          </w:p>
        </w:tc>
      </w:tr>
      <w:tr w:rsidR="006D0487" w:rsidRPr="00C470D2" w:rsidTr="00993380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принимать и сохранять задачу воспроизведения образца, планировать свое действие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развития регулятивных действий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Выкладывание узора из кубиков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регулятивное действие контроля.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уровня сформированности внимания 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 на внимание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(П.Я. Гальперин и С.Л.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Кабыльницкая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развития регулятивных действий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Критериальная</w:t>
            </w:r>
            <w:proofErr w:type="spell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Педагогические наблюдения 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прил. 1</w:t>
            </w:r>
          </w:p>
        </w:tc>
      </w:tr>
      <w:tr w:rsidR="006D0487" w:rsidRPr="00C470D2" w:rsidTr="00993380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универсальные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сформированности логических действий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установления взаимно-однозначного соответствия и сохранения дискретного множества.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Построение числового эквивалента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взаимно%однозначного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соответствия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(Ж. Пиаже, А.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Шеминьска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Знаково-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символические познавательные действия, умение дифференцировать план знаков и символов и предметный план.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выявление умения ребенка различать </w:t>
            </w: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предметную</w:t>
            </w:r>
            <w:proofErr w:type="gram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речевую действительность.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Проба на определение количества слов в предложении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(С.Н. Карпова)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Знаково-символические действия — кодирование (замещение); регулятивное действие контроля.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Вводная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умения ребенка осуществлять кодирование с помощью символов.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Методика «Кодирование»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(11й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субтест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теста Д. Векслера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версии А. Ю. Панасюка)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задач; логические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сформированности общего приема решения задач.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Диагностика универсального действия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общего приема решения задач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(по А.Р.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Лурия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Л.С. Цветковой)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моделирование, познавательные логические и знаково-символические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умения ученика выделять тип задачи и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 ее решения.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Методика «Нахождение схем к задачам»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 А.Н. Рябинкиной)</w:t>
            </w:r>
          </w:p>
        </w:tc>
      </w:tr>
      <w:tr w:rsidR="006D0487" w:rsidRPr="00C470D2" w:rsidTr="00993380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уровня сформированности действий,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направленных</w:t>
            </w:r>
            <w:proofErr w:type="gram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учет позиции собеседника (партнера).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«Левая и правая рука» Пиаже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сформированности действий, направленных на учет позиции собеседника (партнера).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Методика «Кто прав?»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(методика Г.А.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Цукерман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вводная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выявление уровня сформированности действий </w:t>
            </w: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согласованию усилий в процессе организации и осуществления сотрудничества (кооперация).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6,6 -7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«Рукавички»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(Г.А. </w:t>
            </w:r>
            <w:proofErr w:type="spell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Цукерман</w:t>
            </w:r>
            <w:proofErr w:type="spellEnd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D0487" w:rsidRPr="00C470D2" w:rsidTr="0099338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Коммуникативно-речевые действия.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тогов.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выявление уровня сформированности действия </w:t>
            </w: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передаче информации и отображению предметного содержания и условий </w:t>
            </w: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8-10 лет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Задание «Дорога к дому»</w:t>
            </w:r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(модифицированный вариант методики</w:t>
            </w:r>
            <w:proofErr w:type="gramEnd"/>
          </w:p>
          <w:p w:rsidR="006D0487" w:rsidRPr="00C470D2" w:rsidRDefault="006D0487" w:rsidP="006D0487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0D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«Архитектор-строитель»)</w:t>
            </w:r>
          </w:p>
        </w:tc>
      </w:tr>
    </w:tbl>
    <w:p w:rsidR="006D0487" w:rsidRPr="00C470D2" w:rsidRDefault="006D0487" w:rsidP="006D04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15C0" w:rsidRPr="00C470D2" w:rsidRDefault="008315C0" w:rsidP="006D04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0487" w:rsidRPr="00B81217" w:rsidRDefault="00B81217" w:rsidP="006D04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217">
        <w:rPr>
          <w:rFonts w:ascii="Times New Roman" w:hAnsi="Times New Roman" w:cs="Times New Roman"/>
          <w:b/>
          <w:sz w:val="28"/>
          <w:szCs w:val="28"/>
        </w:rPr>
        <w:t>2.2. Программа отдельных учебных предметов и курсов</w:t>
      </w:r>
    </w:p>
    <w:p w:rsidR="006D0487" w:rsidRDefault="006D0487" w:rsidP="006D04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1217" w:rsidRPr="00F63254" w:rsidRDefault="00B81217" w:rsidP="00B812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Программы отдельных учебных предметов, курсов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коррекционно-развивающей области </w:t>
      </w:r>
      <w:r w:rsidRPr="00F63254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63254">
        <w:rPr>
          <w:rFonts w:ascii="Times New Roman" w:hAnsi="Times New Roman" w:cs="Times New Roman"/>
          <w:sz w:val="28"/>
          <w:szCs w:val="28"/>
        </w:rPr>
        <w:t xml:space="preserve"> достижение планируемых</w:t>
      </w:r>
      <w:r w:rsidRPr="00B81217">
        <w:rPr>
          <w:rFonts w:ascii="Times New Roman" w:hAnsi="Times New Roman" w:cs="Times New Roman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>результатов (личностных, метапредметных, предметных) освоения АООП НОО обучающихся с ЗПР.</w:t>
      </w:r>
    </w:p>
    <w:p w:rsidR="00B81217" w:rsidRDefault="00B81217" w:rsidP="00B81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0B5">
        <w:rPr>
          <w:rFonts w:ascii="Times New Roman" w:hAnsi="Times New Roman" w:cs="Times New Roman"/>
          <w:sz w:val="28"/>
          <w:szCs w:val="28"/>
        </w:rPr>
        <w:t xml:space="preserve">Программы отдельных учебных предметов, коррекционных курсов разрабатываются на основе: требований к личностным, </w:t>
      </w:r>
      <w:proofErr w:type="spellStart"/>
      <w:r w:rsidRPr="005330B5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5330B5">
        <w:rPr>
          <w:rFonts w:ascii="Times New Roman" w:hAnsi="Times New Roman" w:cs="Times New Roman"/>
          <w:sz w:val="28"/>
          <w:szCs w:val="28"/>
        </w:rPr>
        <w:t xml:space="preserve"> и предметным результатам освоения АООП НОО и программы формирования универсальных учебных действий.</w:t>
      </w:r>
    </w:p>
    <w:p w:rsidR="00B81217" w:rsidRPr="005330B5" w:rsidRDefault="00B81217" w:rsidP="00B81217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sz w:val="28"/>
          <w:szCs w:val="28"/>
        </w:rPr>
        <w:t xml:space="preserve">Программы отдельных учебных предметов, коррекционных курсов </w:t>
      </w:r>
      <w:r w:rsidR="009661BA">
        <w:rPr>
          <w:rFonts w:ascii="Times New Roman" w:hAnsi="Times New Roman" w:cs="Times New Roman"/>
          <w:sz w:val="28"/>
          <w:szCs w:val="28"/>
        </w:rPr>
        <w:t>содержат</w:t>
      </w:r>
      <w:r w:rsidRPr="005330B5">
        <w:rPr>
          <w:rFonts w:ascii="Times New Roman" w:hAnsi="Times New Roman" w:cs="Times New Roman"/>
          <w:sz w:val="28"/>
          <w:szCs w:val="28"/>
        </w:rPr>
        <w:t>: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специфики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курса;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общую характеристику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описание места учебного предмета</w:t>
      </w:r>
      <w:r w:rsidRPr="005330B5">
        <w:rPr>
          <w:rFonts w:ascii="Times New Roman" w:hAnsi="Times New Roman" w:cs="Times New Roman"/>
          <w:sz w:val="28"/>
          <w:szCs w:val="28"/>
        </w:rPr>
        <w:t>, коррекционного курса в учебном плане;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личностные, метапредметные и предметные результаты освоения конкретного учебного предмета, </w:t>
      </w:r>
      <w:r w:rsidRPr="005330B5">
        <w:rPr>
          <w:rFonts w:ascii="Times New Roman" w:hAnsi="Times New Roman" w:cs="Times New Roman"/>
          <w:sz w:val="28"/>
          <w:szCs w:val="28"/>
        </w:rPr>
        <w:t>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содержание учебного предмета, </w:t>
      </w:r>
      <w:r w:rsidRPr="005330B5">
        <w:rPr>
          <w:rFonts w:ascii="Times New Roman" w:hAnsi="Times New Roman" w:cs="Times New Roman"/>
          <w:sz w:val="28"/>
          <w:szCs w:val="28"/>
        </w:rPr>
        <w:t>коррекционного курса</w:t>
      </w:r>
      <w:r w:rsidRPr="005330B5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 xml:space="preserve">тематическое планирование с определением основных видов учебной деятельности обучающихся; </w:t>
      </w:r>
    </w:p>
    <w:p w:rsidR="00B81217" w:rsidRPr="005330B5" w:rsidRDefault="00B81217" w:rsidP="00B81217">
      <w:pPr>
        <w:numPr>
          <w:ilvl w:val="0"/>
          <w:numId w:val="2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330B5">
        <w:rPr>
          <w:rFonts w:ascii="Times New Roman" w:hAnsi="Times New Roman" w:cs="Times New Roman"/>
          <w:kern w:val="2"/>
          <w:sz w:val="28"/>
          <w:szCs w:val="28"/>
        </w:rPr>
        <w:t>описание материально-технического обеспечения образовательного процесса.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«Русский язык» (см. Приложение №1).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«Литературное чтение» (см. Приложение №2).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«Математика» (см. Приложение №3).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-Программа учебного предмета «Окружающий мир» (см. Приложение №4).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«Изобразительное искусство» (см. Приложение №5).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«Физическая культура» (см. Приложение №6).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«Технология» (см. Приложение №7).</w:t>
      </w:r>
    </w:p>
    <w:p w:rsidR="009661BA" w:rsidRDefault="009661BA" w:rsidP="009661BA">
      <w:pPr>
        <w:pStyle w:val="a3"/>
        <w:ind w:left="19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-Программа учебного предмета «Музыка» (см. Приложение №8).</w:t>
      </w:r>
    </w:p>
    <w:p w:rsidR="009661BA" w:rsidRDefault="009661BA" w:rsidP="009661BA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9661BA" w:rsidRPr="00C161E4" w:rsidRDefault="009661BA" w:rsidP="009661BA">
      <w:pPr>
        <w:pStyle w:val="c11"/>
        <w:spacing w:before="0" w:beforeAutospacing="0" w:after="0" w:afterAutospacing="0" w:line="360" w:lineRule="auto"/>
        <w:jc w:val="center"/>
        <w:rPr>
          <w:rStyle w:val="c12"/>
          <w:b/>
          <w:sz w:val="28"/>
          <w:szCs w:val="28"/>
        </w:rPr>
      </w:pPr>
      <w:r>
        <w:rPr>
          <w:rStyle w:val="c12"/>
          <w:b/>
          <w:sz w:val="28"/>
          <w:szCs w:val="28"/>
        </w:rPr>
        <w:t>Содержание курсов коррекционно-развивающей области</w:t>
      </w:r>
    </w:p>
    <w:p w:rsidR="009661BA" w:rsidRPr="008C678B" w:rsidRDefault="009661BA" w:rsidP="00003822">
      <w:pPr>
        <w:pStyle w:val="af0"/>
        <w:shd w:val="clear" w:color="auto" w:fill="FFFFFF"/>
        <w:ind w:left="0" w:firstLine="709"/>
        <w:jc w:val="both"/>
        <w:rPr>
          <w:sz w:val="28"/>
          <w:szCs w:val="28"/>
        </w:rPr>
      </w:pPr>
      <w:r w:rsidRPr="008C678B">
        <w:rPr>
          <w:b/>
          <w:bCs/>
          <w:i/>
          <w:iCs/>
          <w:caps w:val="0"/>
          <w:sz w:val="28"/>
          <w:szCs w:val="28"/>
        </w:rPr>
        <w:t xml:space="preserve">Содержание </w:t>
      </w:r>
      <w:proofErr w:type="spellStart"/>
      <w:r w:rsidRPr="008C678B">
        <w:rPr>
          <w:b/>
          <w:bCs/>
          <w:i/>
          <w:iCs/>
          <w:caps w:val="0"/>
          <w:sz w:val="28"/>
          <w:szCs w:val="28"/>
        </w:rPr>
        <w:t>коррекционно</w:t>
      </w:r>
      <w:proofErr w:type="spellEnd"/>
      <w:r w:rsidRPr="008C678B">
        <w:rPr>
          <w:b/>
          <w:bCs/>
          <w:i/>
          <w:iCs/>
          <w:caps w:val="0"/>
          <w:sz w:val="28"/>
          <w:szCs w:val="28"/>
        </w:rPr>
        <w:t xml:space="preserve"> – развивающей области представлено следующими обязательными коррекционными курсами:</w:t>
      </w:r>
      <w:r>
        <w:rPr>
          <w:b/>
          <w:bCs/>
          <w:i/>
          <w:iCs/>
          <w:caps w:val="0"/>
          <w:sz w:val="28"/>
          <w:szCs w:val="28"/>
        </w:rPr>
        <w:t xml:space="preserve"> </w:t>
      </w:r>
      <w:r w:rsidRPr="008C678B">
        <w:rPr>
          <w:sz w:val="28"/>
          <w:szCs w:val="28"/>
        </w:rPr>
        <w:t>«К</w:t>
      </w:r>
      <w:r w:rsidRPr="008C678B">
        <w:rPr>
          <w:caps w:val="0"/>
          <w:sz w:val="28"/>
          <w:szCs w:val="28"/>
        </w:rPr>
        <w:t>оррекционно-развивающие занятия</w:t>
      </w:r>
      <w:r>
        <w:rPr>
          <w:caps w:val="0"/>
          <w:sz w:val="28"/>
          <w:szCs w:val="28"/>
        </w:rPr>
        <w:t xml:space="preserve"> </w:t>
      </w:r>
      <w:r w:rsidRPr="008C678B">
        <w:rPr>
          <w:caps w:val="0"/>
          <w:sz w:val="28"/>
          <w:szCs w:val="28"/>
        </w:rPr>
        <w:t xml:space="preserve">(логопедические и </w:t>
      </w:r>
      <w:proofErr w:type="spellStart"/>
      <w:r w:rsidRPr="008C678B">
        <w:rPr>
          <w:caps w:val="0"/>
          <w:sz w:val="28"/>
          <w:szCs w:val="28"/>
        </w:rPr>
        <w:t>психокоррекционные</w:t>
      </w:r>
      <w:proofErr w:type="spellEnd"/>
      <w:r w:rsidRPr="008C678B">
        <w:rPr>
          <w:caps w:val="0"/>
          <w:sz w:val="28"/>
          <w:szCs w:val="28"/>
        </w:rPr>
        <w:t>)» (фронтальные и/или</w:t>
      </w:r>
      <w:r>
        <w:rPr>
          <w:caps w:val="0"/>
          <w:sz w:val="28"/>
          <w:szCs w:val="28"/>
        </w:rPr>
        <w:t xml:space="preserve"> </w:t>
      </w:r>
      <w:r w:rsidRPr="008C678B">
        <w:rPr>
          <w:caps w:val="0"/>
          <w:sz w:val="28"/>
          <w:szCs w:val="28"/>
        </w:rPr>
        <w:t xml:space="preserve">индивидуальные занятия), «Ритмика» (фронтальные и/или индивидуальные занятия). </w:t>
      </w:r>
    </w:p>
    <w:p w:rsidR="008A0C60" w:rsidRDefault="00A3711F" w:rsidP="000038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2668">
        <w:rPr>
          <w:rFonts w:ascii="Times New Roman" w:hAnsi="Times New Roman" w:cs="Times New Roman"/>
          <w:sz w:val="28"/>
          <w:szCs w:val="28"/>
        </w:rPr>
        <w:t xml:space="preserve"> </w:t>
      </w:r>
      <w:r w:rsidR="009661BA" w:rsidRPr="009661BA">
        <w:rPr>
          <w:rFonts w:ascii="Times New Roman" w:hAnsi="Times New Roman" w:cs="Times New Roman"/>
          <w:sz w:val="28"/>
          <w:szCs w:val="28"/>
        </w:rPr>
        <w:t>Программа</w:t>
      </w:r>
      <w:r w:rsidR="009661BA">
        <w:rPr>
          <w:rFonts w:ascii="Times New Roman" w:hAnsi="Times New Roman" w:cs="Times New Roman"/>
          <w:sz w:val="28"/>
          <w:szCs w:val="28"/>
        </w:rPr>
        <w:t xml:space="preserve"> «Логопедические коррекционно-развивающие занятия»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№9).</w:t>
      </w:r>
    </w:p>
    <w:p w:rsidR="00A3711F" w:rsidRDefault="00A3711F" w:rsidP="000038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61BA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развивающие занятия» (см. Приложение №10).</w:t>
      </w:r>
    </w:p>
    <w:p w:rsidR="00A3711F" w:rsidRDefault="00A3711F" w:rsidP="000038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2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«Ритмика» (см. Приложение №11)</w:t>
      </w:r>
    </w:p>
    <w:p w:rsidR="008A0C60" w:rsidRDefault="008A0C60" w:rsidP="006D0487">
      <w:pPr>
        <w:spacing w:line="240" w:lineRule="auto"/>
      </w:pPr>
    </w:p>
    <w:p w:rsidR="00A3711F" w:rsidRDefault="00A3711F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8315C0" w:rsidRDefault="008315C0" w:rsidP="006D0487">
      <w:pPr>
        <w:spacing w:line="240" w:lineRule="auto"/>
      </w:pPr>
    </w:p>
    <w:p w:rsidR="00C957A6" w:rsidRDefault="00C957A6" w:rsidP="0099338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11F" w:rsidRDefault="00A3711F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11F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Программа духовно-нравственного развития</w:t>
      </w:r>
    </w:p>
    <w:p w:rsidR="002A6BEB" w:rsidRDefault="002A6BEB" w:rsidP="006D04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Программа разработана с учётом культурно-исторических, этнических, социально-экономических, демографических запросов семей и других субъектов образовательного процесса. 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sz w:val="28"/>
          <w:szCs w:val="28"/>
        </w:rPr>
        <w:t>Цель духовно-нравственного развития и воспитания: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bCs/>
          <w:sz w:val="28"/>
          <w:szCs w:val="28"/>
        </w:rPr>
        <w:t>- воспитание, социально-педагогическая поддержка становления и развития высоконравственного, ответственного, инициативного</w:t>
      </w:r>
      <w:r w:rsidRPr="00F434AB">
        <w:rPr>
          <w:rFonts w:ascii="Times New Roman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bCs/>
          <w:sz w:val="28"/>
          <w:szCs w:val="28"/>
        </w:rPr>
        <w:t>и компетентного гражданина</w:t>
      </w:r>
      <w:r w:rsidRPr="00F434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bCs/>
          <w:sz w:val="28"/>
          <w:szCs w:val="28"/>
        </w:rPr>
        <w:t>России.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4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формировать способности к духовному развитию, реализации творческого потенциала в учебно-игровой, предметно-продуктивной деятельности;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формировать способность требовать от себя выполнения моральных норм, давать нравственную оценку своим и чужим поступкам;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развивать трудолюбие, способность к преодолению трудностей, целеустремлённости и настойчивости в достижении результата;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учить ценить человеческую жизнь, формировать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формировать у обучающегося уважительного отношения к родителям, осознанного, заботливого отношения к старшим и младшим;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Организация духовно-нравственного развития и воспитания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осуществляется по следующим </w:t>
      </w:r>
      <w:r w:rsidRPr="00F434AB">
        <w:rPr>
          <w:rFonts w:ascii="Times New Roman" w:hAnsi="Times New Roman" w:cs="Times New Roman"/>
          <w:b/>
          <w:sz w:val="28"/>
          <w:szCs w:val="28"/>
        </w:rPr>
        <w:t>направлениям:</w:t>
      </w:r>
    </w:p>
    <w:p w:rsidR="002A6BEB" w:rsidRDefault="002A6BEB" w:rsidP="002A6BE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2272"/>
        <w:gridCol w:w="1947"/>
        <w:gridCol w:w="2552"/>
        <w:gridCol w:w="3543"/>
      </w:tblGrid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деятельности</w:t>
            </w: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9C266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Любовь к России, своему народу, своему краю, доверие к людям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представления о символах государства — Флаге, Гербе России, о флаге и гербе субъекта Российской Федерации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элементарные представления о правах и обязанностях гражданина России;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стремление активно участвовать в делах класса, школы, семьи, города;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уважение к защитникам Родины;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Pr="005D5F23" w:rsidRDefault="002A6BEB" w:rsidP="007813C0">
            <w:pPr>
              <w:autoSpaceDE w:val="0"/>
              <w:autoSpaceDN w:val="0"/>
              <w:adjustRightInd w:val="0"/>
              <w:rPr>
                <w:b/>
                <w:i/>
                <w:iCs/>
                <w:sz w:val="24"/>
                <w:szCs w:val="24"/>
              </w:rPr>
            </w:pPr>
            <w:r w:rsidRPr="005D5F23">
              <w:rPr>
                <w:b/>
                <w:i/>
                <w:iCs/>
                <w:sz w:val="24"/>
                <w:szCs w:val="24"/>
              </w:rPr>
              <w:t>Воспитательный комплекс «</w:t>
            </w:r>
            <w:proofErr w:type="gramStart"/>
            <w:r w:rsidRPr="005D5F23">
              <w:rPr>
                <w:b/>
                <w:i/>
                <w:iCs/>
                <w:sz w:val="24"/>
                <w:szCs w:val="24"/>
              </w:rPr>
              <w:t>Я-гражданин</w:t>
            </w:r>
            <w:proofErr w:type="gramEnd"/>
            <w:r w:rsidRPr="005D5F23">
              <w:rPr>
                <w:b/>
                <w:i/>
                <w:iCs/>
                <w:sz w:val="24"/>
                <w:szCs w:val="24"/>
              </w:rPr>
              <w:t>»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• получение первоначальных представлений о Конституции Российской Федерации, ознакомление с государственной символикой — Гербом, Флагом Российской Федерации, гербом и флагом субъекта Российской Федерации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• ознакомление с героическими страницами истории России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• ознакомление с историей и культурой родного края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• участие в просмотре учебных фильмов, отрывков из художественных фильмов, проведении бесед о подвигах Российской армии, защитниках Отечества</w:t>
            </w: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Воспитание нравственных чувств и этического сознания.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Нравственный выбор; справедливость; милосердие; забота и помощь, забота о старших и младших.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умение отвечать за свои поступки;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• негативное отношение к нарушениям порядка в классе, дома, на улице, к невыполнению человеком своих обязанностей. 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различение хороших и плохих поступков;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уважительное отношение к родителям, старшим, доброжелательное отношение к сверстникам и младшим;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установление дружеских взаимоотношений в коллективе, основанных на взаимопомощи и взаимной поддержке;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проведение уроков этики, внеурочных мероприятий, направленных на формирование представлений о нормах морально-нравственного поведения, игровых программ, 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proofErr w:type="gramStart"/>
            <w:r w:rsidRPr="007639B9">
              <w:rPr>
                <w:iCs/>
                <w:sz w:val="24"/>
                <w:szCs w:val="24"/>
              </w:rPr>
              <w:t>• 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</w:t>
            </w:r>
            <w:proofErr w:type="gramEnd"/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• посильное участие в делах благотворительности;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-проведения открытых семейных праздников, выполнения и презентаций совместно с родителями </w:t>
            </w: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уважение к труду; целеустремлённость и настойчивость, бережливость, трудолюбие.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бережное, гуманное отношение ко всему живому;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знание правил вежливого поведения, культуры речи,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умение пользоваться «волшебными» словами, быть опрятным,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чистым, аккуратным;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уважение к труду и творчеству старших и сверстников;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ценностное отношение к учёбе как виду творческой деятельности;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бережное отношение к результатам своего труда, труда других людей, к школьному имуществу, учебникам, личным вещам;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• отрицательное отношение к лени и небрежности в труде и учёбе, небережливому отношению к результатам труда людей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b/>
                <w:iCs/>
                <w:sz w:val="24"/>
                <w:szCs w:val="24"/>
              </w:rPr>
            </w:pPr>
            <w:r w:rsidRPr="007639B9">
              <w:rPr>
                <w:b/>
                <w:iCs/>
                <w:sz w:val="24"/>
                <w:szCs w:val="24"/>
              </w:rPr>
              <w:lastRenderedPageBreak/>
              <w:t>Традиционный конкурс «Умелец года»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• участие в экскурсиях по микрорайону, городу, 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организация и проведение презентаций «Труд наших родных»;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• сюжетно-ролевые игры (праздники труда, ярмарки, конкурсы, города мастеров, организации детских фирм и т.д.; 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Формирование ценностного отношения к здоровью и здоровому образу жизни.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стремление к здоровому образу жизни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ценностное отношение к своему здоровью, здоровью родителей,  членов своей семьи, педагогов, сверстников;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элементарные представления о влиянии нравственности человека на состояние его здоровья и здоровья окружающих его людей;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понимание важности физической культуры и спорта для здоровья человека, его образования, труда и творчества;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• знание и выполнение санитарно-гигиенических правил, соблюдение </w:t>
            </w:r>
            <w:proofErr w:type="spellStart"/>
            <w:r>
              <w:rPr>
                <w:iCs/>
                <w:sz w:val="24"/>
                <w:szCs w:val="24"/>
              </w:rPr>
              <w:t>здоровьесберегающего</w:t>
            </w:r>
            <w:proofErr w:type="spellEnd"/>
            <w:r>
              <w:rPr>
                <w:iCs/>
                <w:sz w:val="24"/>
                <w:szCs w:val="24"/>
              </w:rPr>
              <w:t xml:space="preserve"> режима дня;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интерес к прогулкам на природе, подвижным играм, участию в спортивных соревнованиях;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b/>
                <w:iCs/>
                <w:sz w:val="24"/>
                <w:szCs w:val="24"/>
              </w:rPr>
            </w:pPr>
            <w:r w:rsidRPr="007639B9">
              <w:rPr>
                <w:b/>
                <w:iCs/>
                <w:sz w:val="24"/>
                <w:szCs w:val="24"/>
              </w:rPr>
              <w:t>«Воспитательный комплекс «Здоровый образ жизни»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уроки  физической культуры, беседы, просмотр учебных фильмов, встречи со спортсменами, тренерами, представителями профессий;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- </w:t>
            </w:r>
            <w:proofErr w:type="gramStart"/>
            <w:r w:rsidRPr="007639B9">
              <w:rPr>
                <w:iCs/>
                <w:sz w:val="24"/>
                <w:szCs w:val="24"/>
              </w:rPr>
              <w:t>подвижных</w:t>
            </w:r>
            <w:proofErr w:type="gramEnd"/>
            <w:r w:rsidRPr="007639B9">
              <w:rPr>
                <w:iCs/>
                <w:sz w:val="24"/>
                <w:szCs w:val="24"/>
              </w:rPr>
              <w:t xml:space="preserve"> игры, туристическ</w:t>
            </w:r>
            <w:r>
              <w:rPr>
                <w:iCs/>
                <w:sz w:val="24"/>
                <w:szCs w:val="24"/>
              </w:rPr>
              <w:t>и</w:t>
            </w:r>
            <w:r w:rsidRPr="007639B9">
              <w:rPr>
                <w:iCs/>
                <w:sz w:val="24"/>
                <w:szCs w:val="24"/>
              </w:rPr>
              <w:t>е походы, спортивные соревнования;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- беседы с педагогами, психологами, медицинскими работниками образовательного учреждения, родителями; 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7639B9">
              <w:rPr>
                <w:iCs/>
                <w:sz w:val="24"/>
                <w:szCs w:val="24"/>
              </w:rPr>
              <w:t>• получение знаний о возможном негативном влиянии компьютерных игр, телевидения, рекламы на здоровье человека (в рамках бесед с педагогами, психологами, медицинскими</w:t>
            </w:r>
            <w:proofErr w:type="gramEnd"/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работниками, родителями</w:t>
            </w: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Воспитание ценностного отношения к природе, окружающей среде (экологическое воспитание)</w:t>
            </w: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родная земля; заповедная природа; планета Земля; экологическое сознание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развитие интереса к природе, природным явлениям и формам жизни, понимание активной роли человека в природе;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ценностное отношение к природе и всем формам жизни;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элементарный опыт природоохранительной деятельности;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• бережное отношение к растениям и животным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b/>
                <w:iCs/>
                <w:sz w:val="24"/>
                <w:szCs w:val="24"/>
              </w:rPr>
            </w:pPr>
            <w:r w:rsidRPr="007639B9">
              <w:rPr>
                <w:b/>
                <w:iCs/>
                <w:sz w:val="24"/>
                <w:szCs w:val="24"/>
              </w:rPr>
              <w:lastRenderedPageBreak/>
              <w:t>Предметная экологическая  неделя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изучение инвариантных и вариативных учебных дисциплин, бесед, просмотр  учебных фильмов;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экскурсии, прогулки, туристические  походы и путешествия по родному краю;</w:t>
            </w:r>
          </w:p>
          <w:p w:rsidR="002A6BEB" w:rsidRPr="00761B1B" w:rsidRDefault="002A6BEB" w:rsidP="007813C0">
            <w:pPr>
              <w:autoSpaceDE w:val="0"/>
              <w:autoSpaceDN w:val="0"/>
              <w:adjustRightInd w:val="0"/>
              <w:rPr>
                <w:i/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экологические акции, десанты, высадка растени</w:t>
            </w:r>
            <w:r>
              <w:rPr>
                <w:iCs/>
                <w:sz w:val="24"/>
                <w:szCs w:val="24"/>
              </w:rPr>
              <w:t>й</w:t>
            </w:r>
          </w:p>
        </w:tc>
      </w:tr>
      <w:tr w:rsidR="002A6BEB" w:rsidTr="009C2668">
        <w:tc>
          <w:tcPr>
            <w:tcW w:w="2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Воспитание ценностного отношения к </w:t>
            </w:r>
            <w:proofErr w:type="gramStart"/>
            <w:r>
              <w:rPr>
                <w:iCs/>
                <w:sz w:val="24"/>
                <w:szCs w:val="24"/>
              </w:rPr>
              <w:t>прекрасному</w:t>
            </w:r>
            <w:proofErr w:type="gramEnd"/>
            <w:r>
              <w:rPr>
                <w:iCs/>
                <w:sz w:val="24"/>
                <w:szCs w:val="24"/>
              </w:rPr>
              <w:t>,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формирование представлений об эстетических идеалах и ценностях (эстетическое воспитание).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Красота; гармония; духовный мир человека; эстетическое развитие, самовыражение в творчестве и искусстве.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представления о душевной и физической красоте человека;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формирование эстетических идеалов, чувства прекрасного; умение видеть красоту природы, труда и творчества;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интерес к чтению, произведениям искусства, детским спектаклям, концертам, выставкам, музыке;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интерес к занятиям художественным творчеством;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стремление к опрятному внешнему виду;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• отрицательное отношение к некрасивым поступкам и неряшливости.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b/>
                <w:iCs/>
                <w:sz w:val="24"/>
                <w:szCs w:val="24"/>
              </w:rPr>
            </w:pPr>
            <w:r w:rsidRPr="007639B9">
              <w:rPr>
                <w:b/>
                <w:iCs/>
                <w:sz w:val="24"/>
                <w:szCs w:val="24"/>
              </w:rPr>
              <w:t>Воспитательный комплекс «Звёздный дождь»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изучение инвариантных и вариативных учебных дисциплин, бесед, просмотр  учебных фильмов;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 экскурсии, прогулки,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-беседы «Красивые и некрасивые поступки», «Чем красивы люди вокруг нас», беседы о прочитанных книгах, художественных фильмах, телевизионных передачах, компьютерных играх;</w:t>
            </w:r>
          </w:p>
          <w:p w:rsidR="002A6BEB" w:rsidRPr="007639B9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 xml:space="preserve"> обучение различать добро и зло, отличать красивое от </w:t>
            </w:r>
            <w:proofErr w:type="gramStart"/>
            <w:r w:rsidRPr="007639B9">
              <w:rPr>
                <w:iCs/>
                <w:sz w:val="24"/>
                <w:szCs w:val="24"/>
              </w:rPr>
              <w:t>безобразного</w:t>
            </w:r>
            <w:proofErr w:type="gramEnd"/>
            <w:r w:rsidRPr="007639B9">
              <w:rPr>
                <w:iCs/>
                <w:sz w:val="24"/>
                <w:szCs w:val="24"/>
              </w:rPr>
              <w:t>, плохое от хорошего, созидательное от разрушительного;</w:t>
            </w:r>
          </w:p>
          <w:p w:rsidR="002A6BEB" w:rsidRDefault="002A6BEB" w:rsidP="007813C0">
            <w:pPr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7639B9">
              <w:rPr>
                <w:iCs/>
                <w:sz w:val="24"/>
                <w:szCs w:val="24"/>
              </w:rPr>
              <w:t>-выставки семейного художественного творчества, музыкальные вечера,  реализация культур</w:t>
            </w:r>
            <w:r>
              <w:rPr>
                <w:iCs/>
                <w:sz w:val="24"/>
                <w:szCs w:val="24"/>
              </w:rPr>
              <w:t xml:space="preserve">но </w:t>
            </w:r>
            <w:r w:rsidRPr="007639B9">
              <w:rPr>
                <w:iCs/>
                <w:sz w:val="24"/>
                <w:szCs w:val="24"/>
              </w:rPr>
              <w:t>досуговых программ</w:t>
            </w:r>
          </w:p>
        </w:tc>
      </w:tr>
    </w:tbl>
    <w:p w:rsidR="002A6BEB" w:rsidRDefault="002A6BEB" w:rsidP="002A6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A6BEB" w:rsidRPr="00F434AB" w:rsidRDefault="002A6BEB" w:rsidP="009C266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Планируемые результаты духовно-нрав</w:t>
      </w:r>
      <w:r w:rsidR="009C266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ственного развития и </w:t>
      </w:r>
      <w:proofErr w:type="gramStart"/>
      <w:r w:rsidR="009C2668">
        <w:rPr>
          <w:rFonts w:ascii="Times New Roman" w:hAnsi="Times New Roman" w:cs="Times New Roman"/>
          <w:b/>
          <w:bCs/>
          <w:iCs/>
          <w:sz w:val="28"/>
          <w:szCs w:val="28"/>
        </w:rPr>
        <w:t>воспитания</w:t>
      </w:r>
      <w:proofErr w:type="gramEnd"/>
      <w:r w:rsidR="009C266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обучающихся на ступени начального общего образования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 xml:space="preserve">В результате реализации программы духовно-нравственного развития и </w:t>
      </w:r>
      <w:proofErr w:type="gramStart"/>
      <w:r w:rsidRPr="00F434AB">
        <w:rPr>
          <w:rFonts w:ascii="Times New Roman" w:hAnsi="Times New Roman" w:cs="Times New Roman"/>
          <w:iCs/>
          <w:sz w:val="28"/>
          <w:szCs w:val="28"/>
        </w:rPr>
        <w:t>воспитания</w:t>
      </w:r>
      <w:proofErr w:type="gramEnd"/>
      <w:r w:rsidRPr="00F434AB">
        <w:rPr>
          <w:rFonts w:ascii="Times New Roman" w:hAnsi="Times New Roman" w:cs="Times New Roman"/>
          <w:iCs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iCs/>
          <w:sz w:val="28"/>
          <w:szCs w:val="28"/>
        </w:rPr>
        <w:t>с ЗПР</w:t>
      </w:r>
      <w:r w:rsidRPr="00F434AB">
        <w:rPr>
          <w:rFonts w:ascii="Times New Roman" w:hAnsi="Times New Roman" w:cs="Times New Roman"/>
          <w:iCs/>
          <w:sz w:val="28"/>
          <w:szCs w:val="28"/>
        </w:rPr>
        <w:t xml:space="preserve">  обеспечивается достижение обучающимися: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эффекта — последствия результата, того, к чему привело достижение результата (развитие обучающегося как личности, формирование его ком</w:t>
      </w:r>
      <w:r>
        <w:rPr>
          <w:rFonts w:ascii="Times New Roman" w:hAnsi="Times New Roman" w:cs="Times New Roman"/>
          <w:iCs/>
          <w:sz w:val="28"/>
          <w:szCs w:val="28"/>
        </w:rPr>
        <w:t>петентности, идентичности и т. д</w:t>
      </w:r>
      <w:r w:rsidRPr="00F434AB">
        <w:rPr>
          <w:rFonts w:ascii="Times New Roman" w:hAnsi="Times New Roman" w:cs="Times New Roman"/>
          <w:iCs/>
          <w:sz w:val="28"/>
          <w:szCs w:val="28"/>
        </w:rPr>
        <w:t>.).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При этом учитывается, что достижение эффекта — развитие личности обучающегося, формирование его социальной компете</w:t>
      </w:r>
      <w:r>
        <w:rPr>
          <w:rFonts w:ascii="Times New Roman" w:hAnsi="Times New Roman" w:cs="Times New Roman"/>
          <w:iCs/>
          <w:sz w:val="28"/>
          <w:szCs w:val="28"/>
        </w:rPr>
        <w:t>нтности и т. д</w:t>
      </w:r>
      <w:r w:rsidRPr="00F434AB">
        <w:rPr>
          <w:rFonts w:ascii="Times New Roman" w:hAnsi="Times New Roman" w:cs="Times New Roman"/>
          <w:iCs/>
          <w:sz w:val="28"/>
          <w:szCs w:val="28"/>
        </w:rPr>
        <w:t xml:space="preserve">. — становится возможным благодаря воспитательной деятельности педагога, других субъектов духовно-нравственного развития и воспитания (семьи, </w:t>
      </w:r>
      <w:r w:rsidRPr="00F434AB">
        <w:rPr>
          <w:rFonts w:ascii="Times New Roman" w:hAnsi="Times New Roman" w:cs="Times New Roman"/>
          <w:iCs/>
          <w:sz w:val="28"/>
          <w:szCs w:val="28"/>
        </w:rPr>
        <w:lastRenderedPageBreak/>
        <w:t>друзей, ближайшего окруж</w:t>
      </w:r>
      <w:r>
        <w:rPr>
          <w:rFonts w:ascii="Times New Roman" w:hAnsi="Times New Roman" w:cs="Times New Roman"/>
          <w:iCs/>
          <w:sz w:val="28"/>
          <w:szCs w:val="28"/>
        </w:rPr>
        <w:t>ения, общественности, СМИ и т. п</w:t>
      </w:r>
      <w:r w:rsidRPr="00F434AB">
        <w:rPr>
          <w:rFonts w:ascii="Times New Roman" w:hAnsi="Times New Roman" w:cs="Times New Roman"/>
          <w:iCs/>
          <w:sz w:val="28"/>
          <w:szCs w:val="28"/>
        </w:rPr>
        <w:t>.), а также собственным усилиям обучающегося.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iCs/>
          <w:sz w:val="28"/>
          <w:szCs w:val="28"/>
        </w:rPr>
        <w:t>Результаты д</w:t>
      </w:r>
      <w:r>
        <w:rPr>
          <w:rFonts w:ascii="Times New Roman" w:hAnsi="Times New Roman" w:cs="Times New Roman"/>
          <w:b/>
          <w:iCs/>
          <w:sz w:val="28"/>
          <w:szCs w:val="28"/>
        </w:rPr>
        <w:t>уховно-нравственного воспитания</w:t>
      </w:r>
    </w:p>
    <w:p w:rsidR="002A6BEB" w:rsidRPr="007639B9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639B9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гражданственности, патриотизма, уважения к правам, свободам и обязанностям человека: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 xml:space="preserve">• ценностное отношение к России, своему народу, своему краю, отечественному </w:t>
      </w:r>
      <w:r w:rsidRPr="000C2C44">
        <w:rPr>
          <w:rFonts w:ascii="Times New Roman" w:hAnsi="Times New Roman" w:cs="Times New Roman"/>
          <w:i/>
          <w:iCs/>
          <w:sz w:val="28"/>
          <w:szCs w:val="28"/>
        </w:rPr>
        <w:t>культурно-историческому наследию, государственной символике, законам Рос</w:t>
      </w:r>
      <w:r w:rsidRPr="00F434AB">
        <w:rPr>
          <w:rFonts w:ascii="Times New Roman" w:hAnsi="Times New Roman" w:cs="Times New Roman"/>
          <w:iCs/>
          <w:sz w:val="28"/>
          <w:szCs w:val="28"/>
        </w:rPr>
        <w:t>сийской Федерации, русскому и родному языку, народным традициям, старшему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iCs/>
          <w:sz w:val="28"/>
          <w:szCs w:val="28"/>
        </w:rPr>
        <w:t xml:space="preserve">поколению; 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iCs/>
          <w:sz w:val="28"/>
          <w:szCs w:val="28"/>
        </w:rPr>
        <w:t>достоянии своего края, о примерах исполнения гражданского и патриотического долга;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постижения ценностей гражданского общества, национальной истории и культуры;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опыт ролевого взаимодействия и реализации гражданской, патриотической позиции;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опыт социальной и межкультурной коммуникации;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начальные представления о правах и обязанностях человека, гражданина, семьянина, товарища.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нравственных чувств и этического сознания:</w:t>
      </w:r>
    </w:p>
    <w:p w:rsidR="002A6BE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начальные представления о моральных нормах и правилах нравственного поведения, в том числе об этических нормах взаимоотношений в семье, между поко</w:t>
      </w:r>
      <w:r>
        <w:rPr>
          <w:rFonts w:ascii="Times New Roman" w:hAnsi="Times New Roman" w:cs="Times New Roman"/>
          <w:iCs/>
          <w:sz w:val="28"/>
          <w:szCs w:val="28"/>
        </w:rPr>
        <w:t>лениями;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уважительное отношение к традиционным религиям;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неравнодушие к жизненным проблемам других людей, сочувствие к человеку, находящемуся в трудной ситуации;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других людей;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уважительное отношение к родителям (законным представителям), к старшим, заботливое отношение к младшим;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знание традиций своей семьи и образовательного учреждения, бережное отношение к ним.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трудолюбия, творческого отношения к учению, труду, жизни: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ценностное отношение к труду и творчеству, человеку труда, трудовым достижениям России и человечества, трудолюбие;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ценностное и творческое отношение к учебному труду;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lastRenderedPageBreak/>
        <w:t>• элементарные представления о различных профессиях;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первоначальные навыки трудового творческого сотрудничества со сверстниками, старшими детьми и взрослыми;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осознание приоритета нравственных основ труда, творчества, создания нового;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участия в различных видах общественно полезной и личностно значимой деятельности;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мотивация к самореализации в социальном творчестве, познавательной и практической, общественно полезной деятельности.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Формирование ценностного отношения к здоровью и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здоровому образу жизни: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ценностное отношение к своему здоровью, здоровью близких и окружающих людей;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 xml:space="preserve">• первоначальный личный опыт </w:t>
      </w:r>
      <w:proofErr w:type="spellStart"/>
      <w:r w:rsidRPr="00F434AB">
        <w:rPr>
          <w:rFonts w:ascii="Times New Roman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F434AB">
        <w:rPr>
          <w:rFonts w:ascii="Times New Roman" w:hAnsi="Times New Roman" w:cs="Times New Roman"/>
          <w:iCs/>
          <w:sz w:val="28"/>
          <w:szCs w:val="28"/>
        </w:rPr>
        <w:t xml:space="preserve"> деятельности;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знания о возможном негативном влиянии компьютерных игр, телевидения, рекламы на здоровье человека.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ценностного отношения к природе, окружающей среде (экологическое воспитание):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ценностное отношение к природе;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эстетического, эмоционально-нравственного отношения к природе;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участия в природоохранной деятельности в школе, на пришкольном участке, по месту жительства;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личный опыт участия в экологических инициативах, проектах.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Воспитание ценностного отношения к </w:t>
      </w:r>
      <w:proofErr w:type="gramStart"/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прекрасному</w:t>
      </w:r>
      <w:proofErr w:type="gramEnd"/>
      <w:r w:rsidRPr="00F434AB">
        <w:rPr>
          <w:rFonts w:ascii="Times New Roman" w:hAnsi="Times New Roman" w:cs="Times New Roman"/>
          <w:b/>
          <w:bCs/>
          <w:iCs/>
          <w:sz w:val="28"/>
          <w:szCs w:val="28"/>
        </w:rPr>
        <w:t>, формирование представлений об эстетических идеалах и ценностях (эстетическое воспитание):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первоначальные умения видеть красоту в окружающем мире;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первоначальные умения видеть красоту в поведении, поступках людей;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элементарные представления об эстетических и художественных ценностях отечественной культуры;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эмоционального постижения народного творчества, этнокультурных традиций, фольклора народов России;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lastRenderedPageBreak/>
        <w:t>• 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2A6BEB" w:rsidRPr="00F434AB" w:rsidRDefault="002A6BEB" w:rsidP="002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A3711F" w:rsidRPr="00993380" w:rsidRDefault="002A6BEB" w:rsidP="009933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34AB">
        <w:rPr>
          <w:rFonts w:ascii="Times New Roman" w:hAnsi="Times New Roman" w:cs="Times New Roman"/>
          <w:iCs/>
          <w:sz w:val="28"/>
          <w:szCs w:val="28"/>
        </w:rPr>
        <w:t>• мотивация к реализации эстетических ценностей в пространстве образовательного учреждения и семьи.</w:t>
      </w:r>
    </w:p>
    <w:p w:rsidR="00A3711F" w:rsidRDefault="00A3711F" w:rsidP="006D0487">
      <w:pPr>
        <w:spacing w:after="0" w:line="240" w:lineRule="auto"/>
        <w:ind w:firstLine="709"/>
        <w:contextualSpacing/>
        <w:jc w:val="both"/>
      </w:pPr>
    </w:p>
    <w:p w:rsidR="002A6BEB" w:rsidRPr="00F434AB" w:rsidRDefault="002A6BEB" w:rsidP="007813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</w:t>
      </w:r>
      <w:r w:rsidRPr="002A6B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13C0">
        <w:rPr>
          <w:rFonts w:ascii="Times New Roman" w:hAnsi="Times New Roman" w:cs="Times New Roman"/>
          <w:b/>
          <w:sz w:val="28"/>
          <w:szCs w:val="28"/>
        </w:rPr>
        <w:t>Программа формирования экологической культуры, здорового и безопасного образа жизни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    </w:t>
      </w:r>
      <w:r w:rsidRPr="00F434A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 xml:space="preserve">Программа формирования </w:t>
      </w:r>
      <w:r w:rsidR="007813C0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Pr="00F434AB">
        <w:rPr>
          <w:rFonts w:ascii="Times New Roman" w:hAnsi="Times New Roman" w:cs="Times New Roman"/>
          <w:sz w:val="28"/>
          <w:szCs w:val="28"/>
        </w:rPr>
        <w:t>культуры</w:t>
      </w:r>
      <w:r w:rsidR="007813C0">
        <w:rPr>
          <w:rFonts w:ascii="Times New Roman" w:hAnsi="Times New Roman" w:cs="Times New Roman"/>
          <w:sz w:val="28"/>
          <w:szCs w:val="28"/>
        </w:rPr>
        <w:t>,</w:t>
      </w:r>
      <w:r w:rsidRPr="00F434AB">
        <w:rPr>
          <w:rFonts w:ascii="Times New Roman" w:hAnsi="Times New Roman" w:cs="Times New Roman"/>
          <w:sz w:val="28"/>
          <w:szCs w:val="28"/>
        </w:rPr>
        <w:t xml:space="preserve"> здорового и безопасного образа жизни обучающихся </w:t>
      </w:r>
      <w:r w:rsidR="007813C0">
        <w:rPr>
          <w:rFonts w:ascii="Times New Roman" w:hAnsi="Times New Roman" w:cs="Times New Roman"/>
          <w:sz w:val="28"/>
          <w:szCs w:val="28"/>
        </w:rPr>
        <w:t xml:space="preserve">с ЗПР  </w:t>
      </w:r>
      <w:r w:rsidRPr="00F434AB">
        <w:rPr>
          <w:rFonts w:ascii="Times New Roman" w:hAnsi="Times New Roman" w:cs="Times New Roman"/>
          <w:sz w:val="28"/>
          <w:szCs w:val="28"/>
        </w:rPr>
        <w:t xml:space="preserve">в соответствии с определением Стандарта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 как одного из ценностных составляющих, способствующих познавательному и эмоциональному развитию ребёнка, достижению планируемых результатов освоения </w:t>
      </w:r>
      <w:r w:rsidR="007813C0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Pr="00F434AB">
        <w:rPr>
          <w:rFonts w:ascii="Times New Roman" w:hAnsi="Times New Roman" w:cs="Times New Roman"/>
          <w:sz w:val="28"/>
          <w:szCs w:val="28"/>
        </w:rPr>
        <w:t>основной образовательной программы начального общего образования.</w:t>
      </w:r>
      <w:proofErr w:type="gramEnd"/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ab/>
      </w:r>
      <w:r w:rsidRPr="00F434AB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F434AB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экологической культуры, </w:t>
      </w:r>
      <w:r w:rsidRPr="00F434AB">
        <w:rPr>
          <w:rFonts w:ascii="Times New Roman" w:hAnsi="Times New Roman" w:cs="Times New Roman"/>
          <w:sz w:val="28"/>
          <w:szCs w:val="28"/>
        </w:rPr>
        <w:t>ценности здоровья, сохранение и укрепление их психологического, физического здоровья.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F434AB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F434AB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F434AB">
        <w:rPr>
          <w:rFonts w:ascii="Times New Roman" w:hAnsi="Times New Roman" w:cs="Times New Roman"/>
          <w:sz w:val="28"/>
          <w:szCs w:val="28"/>
        </w:rPr>
        <w:t>программы: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сформировать представление о позитивных и негативных факторах, влияющих на здоровье, в том числе о влиянии 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• дать представление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</w:t>
      </w:r>
      <w:proofErr w:type="spellStart"/>
      <w:r w:rsidRPr="00F434AB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F434AB">
        <w:rPr>
          <w:rFonts w:ascii="Times New Roman" w:hAnsi="Times New Roman" w:cs="Times New Roman"/>
          <w:sz w:val="28"/>
          <w:szCs w:val="28"/>
        </w:rPr>
        <w:t xml:space="preserve"> веществ, их пагубном влиянии на здоровье;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• сформировать представление об основных компонентах культуры здоровья и здорового образа жизни (учить выполнять правила личной гигиены и развивать готовность на основе их использования самостоятельно поддерживать своё здоровье; 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•сформировать представление о правильном (здоровом) питании, его режиме, структуре, полезных продуктах; 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•сформировать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 обучить элементарным навыкам эмоциональной разгрузки (релаксации); 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научить обучающихся делать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осознанный выбор поступков, поведения, позволяющих сохранять и укреплять здоровье.</w:t>
      </w:r>
    </w:p>
    <w:p w:rsidR="002A6BEB" w:rsidRPr="00F434AB" w:rsidRDefault="002A6BEB" w:rsidP="002A6B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lastRenderedPageBreak/>
        <w:t>Факторы, влияющие на состояние здоровья детей: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неблагоприятные социальные, экономические и экологические условия;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активно формируемые в младшем школьном возрасте комплексы знаний, установок, правил поведения, привычек;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34AB">
        <w:rPr>
          <w:rFonts w:ascii="Times New Roman" w:hAnsi="Times New Roman" w:cs="Times New Roman"/>
          <w:sz w:val="28"/>
          <w:szCs w:val="28"/>
        </w:rPr>
        <w:t xml:space="preserve">• особенности отношения обучающихся младшего школьного возраста к своему здоровью,  связанные  с отсутствием у детей опыта «нездоровья» и восприятием ребёнком состояния болезни главным образом как ограничения свободы (необходимость лежать в постели, болезненные уколы), неспособностью прогнозировать последствия своего отношения к здоровью, что обусловливает, в свою очередь, </w:t>
      </w:r>
      <w:proofErr w:type="spellStart"/>
      <w:r w:rsidRPr="00F434AB">
        <w:rPr>
          <w:rFonts w:ascii="Times New Roman" w:hAnsi="Times New Roman" w:cs="Times New Roman"/>
          <w:sz w:val="28"/>
          <w:szCs w:val="28"/>
        </w:rPr>
        <w:t>невосприятие</w:t>
      </w:r>
      <w:proofErr w:type="spellEnd"/>
      <w:r w:rsidRPr="00F434AB">
        <w:rPr>
          <w:rFonts w:ascii="Times New Roman" w:hAnsi="Times New Roman" w:cs="Times New Roman"/>
          <w:sz w:val="28"/>
          <w:szCs w:val="28"/>
        </w:rPr>
        <w:t xml:space="preserve"> ребёнком деятельности, связанной с укреплением здоровья и профилактикой его нарушений, как актуальной и значимой (ребёнок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всегда стремится к удовлетворению своих актуальных потребностей, он не знает, что такое будущее, и поэтому ни за что не пожертвует настоящим ради будущего и будет сопротивляться невозможности осуществления своих желаний).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    </w:t>
      </w:r>
      <w:r w:rsidRPr="00F434AB">
        <w:rPr>
          <w:rFonts w:ascii="Times New Roman" w:hAnsi="Times New Roman" w:cs="Times New Roman"/>
          <w:sz w:val="28"/>
          <w:szCs w:val="28"/>
        </w:rPr>
        <w:tab/>
        <w:t>Наиболее эффективный путь  формирования культуры здорового и безопасного образа жизни -  направляемая и организуемая взрослыми (учителем, воспитателем, психологом, взрослыми в семье) самостоятельная работа, способствующая активной и успешной социализации ребёнка,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 xml:space="preserve">     Организация по формированию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34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434AB">
        <w:rPr>
          <w:rFonts w:ascii="Times New Roman" w:hAnsi="Times New Roman" w:cs="Times New Roman"/>
          <w:sz w:val="28"/>
          <w:szCs w:val="28"/>
        </w:rPr>
        <w:t xml:space="preserve"> культуры здорового образа жизни осуществляется в два этапа.</w:t>
      </w:r>
    </w:p>
    <w:p w:rsidR="002A6BEB" w:rsidRPr="00F434AB" w:rsidRDefault="002A6BEB" w:rsidP="002A6B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i/>
          <w:iCs/>
          <w:sz w:val="28"/>
          <w:szCs w:val="28"/>
        </w:rPr>
        <w:t xml:space="preserve">Первый этап </w:t>
      </w:r>
      <w:r w:rsidRPr="00F434AB">
        <w:rPr>
          <w:rFonts w:ascii="Times New Roman" w:hAnsi="Times New Roman" w:cs="Times New Roman"/>
          <w:sz w:val="28"/>
          <w:szCs w:val="28"/>
        </w:rPr>
        <w:t>— анализ состояния и планирование работы по следующим направлениям: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организация режима дня детей, их нагрузкам, питанию, физкультурно-оздоровительной работе, сформированности элементарных навыков гигиены, рационального питания и</w:t>
      </w:r>
      <w:r w:rsidR="007813C0">
        <w:rPr>
          <w:rFonts w:ascii="Times New Roman" w:hAnsi="Times New Roman" w:cs="Times New Roman"/>
          <w:sz w:val="28"/>
          <w:szCs w:val="28"/>
        </w:rPr>
        <w:t xml:space="preserve"> </w:t>
      </w:r>
      <w:r w:rsidRPr="00F434AB">
        <w:rPr>
          <w:rFonts w:ascii="Times New Roman" w:hAnsi="Times New Roman" w:cs="Times New Roman"/>
          <w:sz w:val="28"/>
          <w:szCs w:val="28"/>
        </w:rPr>
        <w:t>профилактике вредных привычек;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организация просветительской работы образовательного учреждения с учащимися и родителями (законными представителями);</w:t>
      </w:r>
    </w:p>
    <w:p w:rsidR="002A6BEB" w:rsidRPr="00F434AB" w:rsidRDefault="002A6BEB" w:rsidP="002A6B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sz w:val="28"/>
          <w:szCs w:val="28"/>
        </w:rPr>
        <w:t>• выделение приоритетов в работе с учётом результатов проведённого анализа, а также возрастных особенностей обучающихся на ступени начального общего образования.</w:t>
      </w:r>
    </w:p>
    <w:p w:rsidR="002A6BEB" w:rsidRPr="00F434AB" w:rsidRDefault="002A6BEB" w:rsidP="002A6BE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4AB">
        <w:rPr>
          <w:rFonts w:ascii="Times New Roman" w:hAnsi="Times New Roman" w:cs="Times New Roman"/>
          <w:i/>
          <w:iCs/>
          <w:sz w:val="28"/>
          <w:szCs w:val="28"/>
        </w:rPr>
        <w:t xml:space="preserve">Второй этап — </w:t>
      </w:r>
      <w:r w:rsidRPr="00F434AB">
        <w:rPr>
          <w:rFonts w:ascii="Times New Roman" w:hAnsi="Times New Roman" w:cs="Times New Roman"/>
          <w:sz w:val="28"/>
          <w:szCs w:val="28"/>
        </w:rPr>
        <w:t>организация работы образовательного учреждения по данному направлению.</w:t>
      </w:r>
    </w:p>
    <w:p w:rsidR="002A6BEB" w:rsidRDefault="002A6BEB" w:rsidP="002A6BE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2A6BEB" w:rsidTr="00993380">
        <w:trPr>
          <w:trHeight w:val="146"/>
        </w:trPr>
        <w:tc>
          <w:tcPr>
            <w:tcW w:w="9747" w:type="dxa"/>
          </w:tcPr>
          <w:p w:rsidR="002A6BEB" w:rsidRPr="007639B9" w:rsidRDefault="002A6BEB" w:rsidP="007813C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639B9">
              <w:rPr>
                <w:b/>
                <w:sz w:val="28"/>
                <w:szCs w:val="28"/>
              </w:rPr>
              <w:t xml:space="preserve">Просветительско-воспитательная работа с </w:t>
            </w:r>
            <w:proofErr w:type="gramStart"/>
            <w:r w:rsidRPr="007639B9">
              <w:rPr>
                <w:b/>
                <w:sz w:val="28"/>
                <w:szCs w:val="28"/>
              </w:rPr>
              <w:t>обучающимися</w:t>
            </w:r>
            <w:proofErr w:type="gramEnd"/>
          </w:p>
          <w:p w:rsidR="002A6BEB" w:rsidRPr="00575C39" w:rsidRDefault="002A6BEB" w:rsidP="007813C0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</w:tc>
      </w:tr>
      <w:tr w:rsidR="002A6BEB" w:rsidTr="00993380">
        <w:trPr>
          <w:trHeight w:val="146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лекции, беседы, консультации по проблемам сохранения и укрепления здоровья, профилактике вредных привычек;</w:t>
            </w:r>
          </w:p>
          <w:p w:rsidR="002A6BEB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проведение дней здоровья</w:t>
            </w:r>
            <w:r>
              <w:rPr>
                <w:sz w:val="24"/>
                <w:szCs w:val="24"/>
              </w:rPr>
              <w:t xml:space="preserve"> (1 раз в четверть)</w:t>
            </w:r>
            <w:r w:rsidRPr="001E5381">
              <w:rPr>
                <w:sz w:val="24"/>
                <w:szCs w:val="24"/>
              </w:rPr>
              <w:t>, конкурсов, праздников и других активных мероприятий, направленных на пропаганду здорового образа жизни;</w:t>
            </w:r>
          </w:p>
        </w:tc>
      </w:tr>
      <w:tr w:rsidR="002A6BEB" w:rsidTr="00993380">
        <w:trPr>
          <w:trHeight w:val="146"/>
        </w:trPr>
        <w:tc>
          <w:tcPr>
            <w:tcW w:w="9747" w:type="dxa"/>
          </w:tcPr>
          <w:p w:rsidR="002A6BEB" w:rsidRPr="00D47744" w:rsidRDefault="002A6BEB" w:rsidP="007813C0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7639B9">
              <w:rPr>
                <w:b/>
                <w:sz w:val="28"/>
                <w:szCs w:val="28"/>
              </w:rPr>
              <w:t>Просветительская и методическая работа с педагогами, специалистами и родителями</w:t>
            </w:r>
          </w:p>
        </w:tc>
      </w:tr>
      <w:tr w:rsidR="002A6BEB" w:rsidTr="00993380">
        <w:trPr>
          <w:trHeight w:val="146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lastRenderedPageBreak/>
              <w:t>• проведение соответствующих лекций, семинаров, круглых столов и т. П.;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приобретение для педагогов, специалистов и родителей (законных представителей) необходимой научно-методической литературы;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привлечение педагогов, медицинских работников, психологов и родителей (законных представителей) к совместной работе по проведению оздоровительных мероприятий и</w:t>
            </w:r>
          </w:p>
          <w:p w:rsidR="002A6BEB" w:rsidRPr="00575C39" w:rsidRDefault="002A6BEB" w:rsidP="007813C0">
            <w:pPr>
              <w:pStyle w:val="a3"/>
              <w:rPr>
                <w:b/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спортивных соревнований</w:t>
            </w:r>
          </w:p>
        </w:tc>
      </w:tr>
      <w:tr w:rsidR="002A6BEB" w:rsidTr="00993380">
        <w:trPr>
          <w:trHeight w:val="146"/>
        </w:trPr>
        <w:tc>
          <w:tcPr>
            <w:tcW w:w="9747" w:type="dxa"/>
          </w:tcPr>
          <w:p w:rsidR="002A6BEB" w:rsidRDefault="002A6BEB" w:rsidP="007813C0">
            <w:pPr>
              <w:pStyle w:val="a3"/>
              <w:jc w:val="center"/>
              <w:rPr>
                <w:b/>
                <w:iCs/>
                <w:sz w:val="28"/>
                <w:szCs w:val="28"/>
              </w:rPr>
            </w:pPr>
            <w:r w:rsidRPr="007639B9">
              <w:rPr>
                <w:b/>
                <w:iCs/>
                <w:sz w:val="28"/>
                <w:szCs w:val="28"/>
              </w:rPr>
              <w:t xml:space="preserve">Рациональная организация </w:t>
            </w:r>
            <w:proofErr w:type="gramStart"/>
            <w:r w:rsidRPr="007639B9">
              <w:rPr>
                <w:b/>
                <w:iCs/>
                <w:sz w:val="28"/>
                <w:szCs w:val="28"/>
              </w:rPr>
              <w:t>учебной</w:t>
            </w:r>
            <w:proofErr w:type="gramEnd"/>
            <w:r w:rsidRPr="007639B9">
              <w:rPr>
                <w:b/>
                <w:iCs/>
                <w:sz w:val="28"/>
                <w:szCs w:val="28"/>
              </w:rPr>
              <w:t xml:space="preserve"> и</w:t>
            </w:r>
          </w:p>
          <w:p w:rsidR="002A6BEB" w:rsidRDefault="002A6BEB" w:rsidP="007813C0">
            <w:pPr>
              <w:pStyle w:val="a3"/>
              <w:jc w:val="center"/>
              <w:rPr>
                <w:b/>
                <w:iCs/>
                <w:sz w:val="28"/>
                <w:szCs w:val="28"/>
              </w:rPr>
            </w:pPr>
            <w:r w:rsidRPr="007639B9">
              <w:rPr>
                <w:b/>
                <w:iCs/>
                <w:sz w:val="28"/>
                <w:szCs w:val="28"/>
              </w:rPr>
              <w:t xml:space="preserve"> </w:t>
            </w:r>
            <w:proofErr w:type="spellStart"/>
            <w:r w:rsidRPr="007639B9">
              <w:rPr>
                <w:b/>
                <w:iCs/>
                <w:sz w:val="28"/>
                <w:szCs w:val="28"/>
              </w:rPr>
              <w:t>внеучебной</w:t>
            </w:r>
            <w:proofErr w:type="spellEnd"/>
            <w:r w:rsidRPr="007639B9">
              <w:rPr>
                <w:b/>
                <w:iCs/>
                <w:sz w:val="28"/>
                <w:szCs w:val="28"/>
              </w:rPr>
              <w:t xml:space="preserve"> деятельности </w:t>
            </w:r>
            <w:proofErr w:type="gramStart"/>
            <w:r w:rsidRPr="007639B9">
              <w:rPr>
                <w:b/>
                <w:iCs/>
                <w:sz w:val="28"/>
                <w:szCs w:val="28"/>
              </w:rPr>
              <w:t>обучающихся</w:t>
            </w:r>
            <w:proofErr w:type="gramEnd"/>
          </w:p>
          <w:p w:rsidR="002A6BEB" w:rsidRPr="00D47744" w:rsidRDefault="002A6BEB" w:rsidP="007813C0">
            <w:pPr>
              <w:pStyle w:val="a3"/>
              <w:jc w:val="center"/>
              <w:rPr>
                <w:b/>
                <w:iCs/>
                <w:sz w:val="28"/>
                <w:szCs w:val="28"/>
              </w:rPr>
            </w:pPr>
          </w:p>
        </w:tc>
      </w:tr>
      <w:tr w:rsidR="002A6BEB" w:rsidTr="00993380">
        <w:trPr>
          <w:trHeight w:val="146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 xml:space="preserve">• соблюдение гигиенических норм и требований к организации и объёму учебной и </w:t>
            </w:r>
            <w:proofErr w:type="spellStart"/>
            <w:r w:rsidRPr="001E5381">
              <w:rPr>
                <w:sz w:val="24"/>
                <w:szCs w:val="24"/>
              </w:rPr>
              <w:t>внеучебной</w:t>
            </w:r>
            <w:proofErr w:type="spellEnd"/>
            <w:r w:rsidRPr="001E5381">
              <w:rPr>
                <w:sz w:val="24"/>
                <w:szCs w:val="24"/>
              </w:rPr>
              <w:t xml:space="preserve"> нагрузки (выполнение домашних заданий, занятия в кружках и спортивных секциях) учащихся на всех этапах обучения;</w:t>
            </w:r>
          </w:p>
          <w:p w:rsidR="002A6BEB" w:rsidRPr="001E5381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      </w:r>
          </w:p>
          <w:p w:rsidR="002A6BEB" w:rsidRPr="001E5381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введение любых инноваций в учебный процесс только под контролем специалистов;</w:t>
            </w:r>
          </w:p>
          <w:p w:rsidR="002A6BEB" w:rsidRPr="001E5381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строгое соблюдение всех требований к использованию технических средств обучения, в том числе компьютеров и аудиовизуальных средств;</w:t>
            </w:r>
          </w:p>
          <w:p w:rsidR="002A6BEB" w:rsidRPr="001E5381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индивидуализация обучения (учёт индивидуальных особенностей развития: темпа развития и темпа деятельности), работа по индивидуальным программам начального общего образования;</w:t>
            </w:r>
          </w:p>
          <w:p w:rsidR="002A6BEB" w:rsidRPr="008A418F" w:rsidRDefault="002A6BEB" w:rsidP="007813C0">
            <w:pPr>
              <w:pStyle w:val="a3"/>
              <w:jc w:val="both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ведение систематической работы с детьми с ослабленным здоровьем и детьми с ограниченными возможностями здоровья, посещающими специальные медицинские группы под строгим контролем медицинских работников.</w:t>
            </w:r>
          </w:p>
          <w:p w:rsidR="002A6BEB" w:rsidRPr="00447E2B" w:rsidRDefault="002A6BEB" w:rsidP="007813C0">
            <w:pPr>
              <w:pStyle w:val="a3"/>
              <w:rPr>
                <w:b/>
                <w:iCs/>
                <w:sz w:val="24"/>
                <w:szCs w:val="24"/>
              </w:rPr>
            </w:pP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D47744" w:rsidRDefault="002A6BEB" w:rsidP="007813C0">
            <w:pPr>
              <w:pStyle w:val="a3"/>
              <w:jc w:val="center"/>
              <w:rPr>
                <w:b/>
                <w:iCs/>
                <w:sz w:val="28"/>
                <w:szCs w:val="28"/>
              </w:rPr>
            </w:pPr>
            <w:r w:rsidRPr="007639B9">
              <w:rPr>
                <w:b/>
                <w:iCs/>
                <w:sz w:val="28"/>
                <w:szCs w:val="28"/>
              </w:rPr>
              <w:t>Организация физкультурно-оздоровительной работы</w:t>
            </w: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полноценная и эффективная работа</w:t>
            </w:r>
            <w:r w:rsidRPr="001E5381">
              <w:rPr>
                <w:sz w:val="24"/>
                <w:szCs w:val="24"/>
              </w:rPr>
              <w:t xml:space="preserve"> с </w:t>
            </w:r>
            <w:proofErr w:type="gramStart"/>
            <w:r w:rsidRPr="001E5381">
              <w:rPr>
                <w:sz w:val="24"/>
                <w:szCs w:val="24"/>
              </w:rPr>
              <w:t>обучающимися</w:t>
            </w:r>
            <w:proofErr w:type="gramEnd"/>
            <w:r w:rsidRPr="001E5381">
              <w:rPr>
                <w:sz w:val="24"/>
                <w:szCs w:val="24"/>
              </w:rPr>
              <w:t xml:space="preserve"> всех групп здоровья (на уроках физкультуры, в секциях и т. П.);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рациональная и соответствующая</w:t>
            </w:r>
            <w:r w:rsidRPr="001E5381">
              <w:rPr>
                <w:sz w:val="24"/>
                <w:szCs w:val="24"/>
              </w:rPr>
              <w:t xml:space="preserve"> ор</w:t>
            </w:r>
            <w:r>
              <w:rPr>
                <w:sz w:val="24"/>
                <w:szCs w:val="24"/>
              </w:rPr>
              <w:t>ганизация</w:t>
            </w:r>
            <w:r w:rsidRPr="001E5381">
              <w:rPr>
                <w:sz w:val="24"/>
                <w:szCs w:val="24"/>
              </w:rPr>
              <w:t xml:space="preserve"> уроков физической культуры и занятий активно-двигательного характера на ступени начального общего образования;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организация</w:t>
            </w:r>
            <w:r w:rsidRPr="001E5381">
              <w:rPr>
                <w:sz w:val="24"/>
                <w:szCs w:val="24"/>
              </w:rPr>
              <w:t xml:space="preserve"> занятий по лечебной физкультуре;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организация</w:t>
            </w:r>
            <w:r w:rsidRPr="001E5381">
              <w:rPr>
                <w:sz w:val="24"/>
                <w:szCs w:val="24"/>
              </w:rPr>
              <w:t xml:space="preserve"> часа активных движений (динамической паузы) между 3-м и 4-м уроками</w:t>
            </w:r>
            <w:r>
              <w:rPr>
                <w:sz w:val="24"/>
                <w:szCs w:val="24"/>
              </w:rPr>
              <w:t xml:space="preserve"> в 1-ых классах</w:t>
            </w:r>
            <w:r w:rsidRPr="001E5381">
              <w:rPr>
                <w:sz w:val="24"/>
                <w:szCs w:val="24"/>
              </w:rPr>
              <w:t>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орг</w:t>
            </w:r>
            <w:r>
              <w:rPr>
                <w:sz w:val="24"/>
                <w:szCs w:val="24"/>
              </w:rPr>
              <w:t>анизация</w:t>
            </w:r>
            <w:r w:rsidRPr="001E5381">
              <w:rPr>
                <w:sz w:val="24"/>
                <w:szCs w:val="24"/>
              </w:rPr>
              <w:t xml:space="preserve"> динамических перемен, физкультминуток на уроках, способствующих эмоциональной разгрузке и повышению двигательной активности;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организация</w:t>
            </w:r>
            <w:r w:rsidRPr="001E5381">
              <w:rPr>
                <w:sz w:val="24"/>
                <w:szCs w:val="24"/>
              </w:rPr>
              <w:t xml:space="preserve"> работы спортивных секций и создание условий для их эффективного функционирования;</w:t>
            </w:r>
          </w:p>
          <w:p w:rsidR="002A6BEB" w:rsidRPr="008A418F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регулярное проведение спортивно-оздоровительных мероприятий (дней спорта, соревнований, олимпиад, походов и т. П.).</w:t>
            </w: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D47744" w:rsidRDefault="002A6BEB" w:rsidP="007813C0">
            <w:pPr>
              <w:pStyle w:val="a3"/>
              <w:jc w:val="center"/>
              <w:rPr>
                <w:b/>
                <w:iCs/>
                <w:sz w:val="28"/>
                <w:szCs w:val="28"/>
              </w:rPr>
            </w:pPr>
            <w:r w:rsidRPr="007639B9">
              <w:rPr>
                <w:b/>
                <w:iCs/>
                <w:sz w:val="28"/>
                <w:szCs w:val="28"/>
              </w:rPr>
              <w:t>Реализация дополнительных образовательных программ</w:t>
            </w: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внедрение в систему работы программ, направленных на формирование ценности здоровья и здорового образа жизни, в качестве отдельных образовательных модулей или компонентов, включённых в учебный процесс;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проведение дней здоровья, конкурсов, праздников и т. П.;</w:t>
            </w:r>
          </w:p>
          <w:p w:rsidR="002A6BEB" w:rsidRPr="00572835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создание общественного совета по здоровью, включающего представителей администрации, учащихся старших классов, родителей (законных представителей), разрабатывающих и реализующих школьную программу «Образование и здоровье».</w:t>
            </w: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8A418F" w:rsidRDefault="002A6BEB" w:rsidP="007813C0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7639B9">
              <w:rPr>
                <w:b/>
                <w:iCs/>
                <w:sz w:val="28"/>
                <w:szCs w:val="28"/>
              </w:rPr>
              <w:t>Просветительская работа с родителями</w:t>
            </w:r>
          </w:p>
        </w:tc>
      </w:tr>
      <w:tr w:rsidR="002A6BEB" w:rsidTr="00993380">
        <w:trPr>
          <w:trHeight w:val="275"/>
        </w:trPr>
        <w:tc>
          <w:tcPr>
            <w:tcW w:w="9747" w:type="dxa"/>
          </w:tcPr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      </w:r>
          </w:p>
          <w:p w:rsidR="002A6BEB" w:rsidRPr="001E5381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t>• приобретение для родителей (законных представителей) необходимой научно-методической литературы;</w:t>
            </w:r>
          </w:p>
          <w:p w:rsidR="002A6BEB" w:rsidRPr="00572835" w:rsidRDefault="002A6BEB" w:rsidP="007813C0">
            <w:pPr>
              <w:pStyle w:val="a3"/>
              <w:rPr>
                <w:sz w:val="24"/>
                <w:szCs w:val="24"/>
              </w:rPr>
            </w:pPr>
            <w:r w:rsidRPr="001E5381">
              <w:rPr>
                <w:sz w:val="24"/>
                <w:szCs w:val="24"/>
              </w:rPr>
              <w:lastRenderedPageBreak/>
              <w:t>• организацию совместн</w:t>
            </w:r>
            <w:r>
              <w:rPr>
                <w:sz w:val="24"/>
                <w:szCs w:val="24"/>
              </w:rPr>
              <w:t xml:space="preserve">ой работы педагогов и родителей </w:t>
            </w:r>
            <w:r w:rsidRPr="001E5381">
              <w:rPr>
                <w:sz w:val="24"/>
                <w:szCs w:val="24"/>
              </w:rPr>
              <w:t>(законных представителей) по проведению спортивных соревнований, дней здоровья, занятий по профилактике вредных привычек и т. П.</w:t>
            </w:r>
          </w:p>
        </w:tc>
      </w:tr>
    </w:tbl>
    <w:p w:rsidR="002A6BEB" w:rsidRPr="009C2668" w:rsidRDefault="002A6BEB" w:rsidP="009C266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lastRenderedPageBreak/>
        <w:t xml:space="preserve">Школьные традиции, сложившиеся в рамках </w:t>
      </w:r>
      <w:proofErr w:type="spellStart"/>
      <w:r w:rsidRPr="009C266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9C2668">
        <w:rPr>
          <w:rFonts w:ascii="Times New Roman" w:hAnsi="Times New Roman" w:cs="Times New Roman"/>
          <w:sz w:val="28"/>
          <w:szCs w:val="28"/>
        </w:rPr>
        <w:t>: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Воспитательный комплекс «Здоровый образ жизни».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Осенний кросс.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Спортивно-оздоровительный праздник «</w:t>
      </w:r>
      <w:proofErr w:type="spellStart"/>
      <w:r w:rsidRPr="009C2668">
        <w:rPr>
          <w:rFonts w:ascii="Times New Roman" w:hAnsi="Times New Roman" w:cs="Times New Roman"/>
          <w:sz w:val="28"/>
          <w:szCs w:val="28"/>
        </w:rPr>
        <w:t>Арбузник</w:t>
      </w:r>
      <w:proofErr w:type="spellEnd"/>
      <w:r w:rsidRPr="009C2668">
        <w:rPr>
          <w:rFonts w:ascii="Times New Roman" w:hAnsi="Times New Roman" w:cs="Times New Roman"/>
          <w:sz w:val="28"/>
          <w:szCs w:val="28"/>
        </w:rPr>
        <w:t>».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Спортивный праздник «Лыжня зовёт».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Дни здоровья.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Игра – путешествие «Здоров будешь – всё добудешь».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Конкурс рисунков «В здоровом теле здоровый дух».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Спортивный праздник «Папа, мама, я – спортивная семья»</w:t>
      </w:r>
    </w:p>
    <w:p w:rsidR="002A6BEB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Спартакиада школьников.</w:t>
      </w:r>
    </w:p>
    <w:p w:rsidR="007813C0" w:rsidRPr="009C2668" w:rsidRDefault="002A6BEB" w:rsidP="009C2668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Весенний кросс на приз директора школы.</w:t>
      </w:r>
    </w:p>
    <w:p w:rsidR="007813C0" w:rsidRPr="009C2668" w:rsidRDefault="007813C0" w:rsidP="009C26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13C0" w:rsidRPr="009C2668" w:rsidRDefault="007813C0" w:rsidP="0099338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668">
        <w:rPr>
          <w:rFonts w:ascii="Times New Roman" w:hAnsi="Times New Roman" w:cs="Times New Roman"/>
          <w:b/>
          <w:sz w:val="28"/>
          <w:szCs w:val="28"/>
        </w:rPr>
        <w:t>2.4. Программа коррекционной работы</w:t>
      </w:r>
    </w:p>
    <w:p w:rsidR="007813C0" w:rsidRPr="009C2668" w:rsidRDefault="007813C0" w:rsidP="009C2668">
      <w:pPr>
        <w:pStyle w:val="a7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668">
        <w:rPr>
          <w:rFonts w:ascii="Times New Roman" w:hAnsi="Times New Roman"/>
          <w:sz w:val="28"/>
          <w:szCs w:val="28"/>
        </w:rPr>
        <w:t xml:space="preserve">Программа коррекционной работы в соответствии с требованиями </w:t>
      </w:r>
      <w:r w:rsidRPr="009C2668">
        <w:rPr>
          <w:rFonts w:ascii="Times New Roman" w:hAnsi="Times New Roman"/>
          <w:color w:val="auto"/>
          <w:kern w:val="28"/>
          <w:sz w:val="28"/>
          <w:szCs w:val="28"/>
        </w:rPr>
        <w:t>ФГОС НОО обучающихся с ОВЗ</w:t>
      </w:r>
      <w:r w:rsidRPr="009C2668">
        <w:rPr>
          <w:rFonts w:ascii="Times New Roman" w:hAnsi="Times New Roman"/>
          <w:sz w:val="28"/>
          <w:szCs w:val="28"/>
        </w:rPr>
        <w:t xml:space="preserve"> направлена на создание системы комплексной помощи </w:t>
      </w:r>
      <w:proofErr w:type="gramStart"/>
      <w:r w:rsidRPr="009C266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C2668">
        <w:rPr>
          <w:rFonts w:ascii="Times New Roman" w:hAnsi="Times New Roman"/>
          <w:sz w:val="28"/>
          <w:szCs w:val="28"/>
        </w:rPr>
        <w:t xml:space="preserve"> с ЗПР в освоении АООП НОО, коррекцию недостатков в физическом и (или) психическом развитии обучающихся, их социальную адаптацию.</w:t>
      </w:r>
    </w:p>
    <w:p w:rsidR="007813C0" w:rsidRPr="009C2668" w:rsidRDefault="007813C0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Программа коррекционной работы обеспечивает:</w:t>
      </w:r>
    </w:p>
    <w:p w:rsidR="007813C0" w:rsidRPr="009C2668" w:rsidRDefault="007813C0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-создание адекватных условий для реализации особых образовательных потребностей обучающихся с ЗПР;</w:t>
      </w:r>
    </w:p>
    <w:p w:rsidR="007813C0" w:rsidRPr="009C2668" w:rsidRDefault="003C087C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(в соответствии с рекомендациями ПМПК);</w:t>
      </w:r>
    </w:p>
    <w:p w:rsidR="007813C0" w:rsidRPr="009C2668" w:rsidRDefault="003C087C" w:rsidP="009C2668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lastRenderedPageBreak/>
        <w:t>-</w:t>
      </w:r>
      <w:r w:rsidR="007813C0" w:rsidRPr="009C2668">
        <w:rPr>
          <w:rFonts w:ascii="Times New Roman" w:hAnsi="Times New Roman" w:cs="Times New Roman"/>
          <w:kern w:val="28"/>
          <w:sz w:val="28"/>
          <w:szCs w:val="28"/>
        </w:rPr>
        <w:t>разработку и реализацию индивидуальных учебных планов, организацию индивидуальных и групповых коррекционных занятий для обучающихся с ЗПР с</w:t>
      </w:r>
      <w:r w:rsidR="007813C0" w:rsidRPr="009C2668">
        <w:rPr>
          <w:rFonts w:ascii="Times New Roman" w:hAnsi="Times New Roman" w:cs="Times New Roman"/>
          <w:sz w:val="28"/>
          <w:szCs w:val="28"/>
        </w:rPr>
        <w:t xml:space="preserve"> учетом индивидуальных и типологических особенностей психофизического развития и индивидуальных возможностей;</w:t>
      </w:r>
    </w:p>
    <w:p w:rsidR="007813C0" w:rsidRPr="009C2668" w:rsidRDefault="003C087C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 xml:space="preserve">оказание помощи в освоении </w:t>
      </w:r>
      <w:proofErr w:type="gramStart"/>
      <w:r w:rsidR="007813C0" w:rsidRPr="009C266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813C0" w:rsidRPr="009C2668">
        <w:rPr>
          <w:rFonts w:ascii="Times New Roman" w:hAnsi="Times New Roman" w:cs="Times New Roman"/>
          <w:sz w:val="28"/>
          <w:szCs w:val="28"/>
        </w:rPr>
        <w:t xml:space="preserve"> с ЗПР АООП НОО</w:t>
      </w:r>
      <w:r w:rsidR="007813C0" w:rsidRPr="009C2668">
        <w:rPr>
          <w:rFonts w:ascii="Times New Roman" w:hAnsi="Times New Roman" w:cs="Times New Roman"/>
          <w:color w:val="000000"/>
          <w:sz w:val="28"/>
          <w:szCs w:val="28"/>
        </w:rPr>
        <w:t xml:space="preserve"> и их интеграции в образовательном учреждении;</w:t>
      </w:r>
    </w:p>
    <w:p w:rsidR="007813C0" w:rsidRPr="009C2668" w:rsidRDefault="003C087C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 xml:space="preserve">возможность развития коммуникации, социальных и бытовых навыков, адекватного учебного поведения, взаимодействия </w:t>
      </w:r>
      <w:proofErr w:type="gramStart"/>
      <w:r w:rsidR="007813C0" w:rsidRPr="009C266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813C0" w:rsidRPr="009C2668">
        <w:rPr>
          <w:rFonts w:ascii="Times New Roman" w:hAnsi="Times New Roman" w:cs="Times New Roman"/>
          <w:sz w:val="28"/>
          <w:szCs w:val="28"/>
        </w:rPr>
        <w:t xml:space="preserve"> взрослыми и обучающимися, формированию представлений об окружающем мире и собственных возможностях;</w:t>
      </w:r>
    </w:p>
    <w:p w:rsidR="007813C0" w:rsidRPr="009C2668" w:rsidRDefault="003C087C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kern w:val="28"/>
          <w:sz w:val="28"/>
          <w:szCs w:val="28"/>
        </w:rPr>
        <w:t xml:space="preserve">оказание родителям (законным представителям) </w:t>
      </w:r>
      <w:proofErr w:type="gramStart"/>
      <w:r w:rsidR="007813C0" w:rsidRPr="009C2668">
        <w:rPr>
          <w:rFonts w:ascii="Times New Roman" w:hAnsi="Times New Roman" w:cs="Times New Roman"/>
          <w:kern w:val="28"/>
          <w:sz w:val="28"/>
          <w:szCs w:val="28"/>
        </w:rPr>
        <w:t>обучающихся</w:t>
      </w:r>
      <w:proofErr w:type="gramEnd"/>
      <w:r w:rsidR="007813C0" w:rsidRPr="009C2668">
        <w:rPr>
          <w:rFonts w:ascii="Times New Roman" w:hAnsi="Times New Roman" w:cs="Times New Roman"/>
          <w:kern w:val="28"/>
          <w:sz w:val="28"/>
          <w:szCs w:val="28"/>
        </w:rPr>
        <w:t xml:space="preserve"> с ЗПР консультативной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="007813C0" w:rsidRPr="009C2668">
        <w:rPr>
          <w:rFonts w:ascii="Times New Roman" w:hAnsi="Times New Roman" w:cs="Times New Roman"/>
          <w:sz w:val="28"/>
          <w:szCs w:val="28"/>
        </w:rPr>
        <w:t>.</w:t>
      </w:r>
    </w:p>
    <w:p w:rsidR="007813C0" w:rsidRPr="009C2668" w:rsidRDefault="007813C0" w:rsidP="009C266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b/>
          <w:kern w:val="28"/>
          <w:sz w:val="28"/>
          <w:szCs w:val="28"/>
        </w:rPr>
        <w:t>Целью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программы коррекционной работы является создание системы комплексного </w:t>
      </w:r>
      <w:r w:rsidRPr="009C2668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сопровождения процесса освоения АООП НОО 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b/>
          <w:color w:val="auto"/>
          <w:kern w:val="2"/>
          <w:sz w:val="28"/>
          <w:szCs w:val="28"/>
        </w:rPr>
        <w:t>Задачи программы: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>- определение особых образовательных потребностей обучающихся с ЗПР;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>- повышение возможностей обучающихся с ЗПР в освоении АООП НОО и интегрировании в образовательный процесс;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своевременное выявление </w:t>
      </w:r>
      <w:proofErr w:type="gramStart"/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>обучающихся</w:t>
      </w:r>
      <w:proofErr w:type="gramEnd"/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с трудностями адаптации в образовательно-воспитательном процессе;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</w:t>
      </w: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lastRenderedPageBreak/>
        <w:t>воздействия в процессе комплексной психолого-медико-педагогической коррекции;</w:t>
      </w:r>
    </w:p>
    <w:p w:rsidR="007813C0" w:rsidRPr="009C2668" w:rsidRDefault="007813C0" w:rsidP="009C266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- оказание родителям (законным представителям) </w:t>
      </w:r>
      <w:proofErr w:type="gramStart"/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>обучающихся</w:t>
      </w:r>
      <w:proofErr w:type="gramEnd"/>
      <w:r w:rsidRPr="009C2668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с ЗПР консультативной и методической помощи по медицинским, социальным, психологическим, правовым и другим вопросам.</w:t>
      </w:r>
    </w:p>
    <w:p w:rsidR="007813C0" w:rsidRPr="009C2668" w:rsidRDefault="007813C0" w:rsidP="009C26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3C087C" w:rsidRPr="009C2668">
        <w:rPr>
          <w:rFonts w:ascii="Times New Roman" w:hAnsi="Times New Roman" w:cs="Times New Roman"/>
          <w:sz w:val="28"/>
          <w:szCs w:val="28"/>
        </w:rPr>
        <w:t>содержит</w:t>
      </w:r>
      <w:r w:rsidRPr="009C2668">
        <w:rPr>
          <w:rFonts w:ascii="Times New Roman" w:hAnsi="Times New Roman" w:cs="Times New Roman"/>
          <w:sz w:val="28"/>
          <w:szCs w:val="28"/>
        </w:rPr>
        <w:t>:</w:t>
      </w:r>
    </w:p>
    <w:p w:rsidR="007813C0" w:rsidRPr="009C2668" w:rsidRDefault="003C087C" w:rsidP="009C2668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АООП НОО; </w:t>
      </w:r>
    </w:p>
    <w:p w:rsidR="007813C0" w:rsidRPr="009C2668" w:rsidRDefault="003C087C" w:rsidP="009C2668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успешности в освоении АООП НОО; корректировку коррекционных мероприятий;</w:t>
      </w:r>
      <w:proofErr w:type="gramEnd"/>
    </w:p>
    <w:p w:rsidR="007813C0" w:rsidRPr="009C2668" w:rsidRDefault="003C087C" w:rsidP="009C2668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Организации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7813C0" w:rsidRPr="009C2668" w:rsidRDefault="003C087C" w:rsidP="009C2668">
      <w:pPr>
        <w:pStyle w:val="14TexstOSNOVA1012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планируемые результаты коррекционной работы.</w:t>
      </w:r>
    </w:p>
    <w:p w:rsidR="007813C0" w:rsidRPr="009C2668" w:rsidRDefault="007813C0" w:rsidP="009C2668">
      <w:pPr>
        <w:pStyle w:val="a5"/>
        <w:ind w:firstLine="709"/>
        <w:rPr>
          <w:caps w:val="0"/>
          <w:color w:val="auto"/>
          <w:kern w:val="28"/>
        </w:rPr>
      </w:pPr>
      <w:bookmarkStart w:id="5" w:name="bookmark188"/>
      <w:r w:rsidRPr="009C2668">
        <w:rPr>
          <w:caps w:val="0"/>
          <w:color w:val="auto"/>
          <w:kern w:val="28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7813C0" w:rsidRPr="009C2668" w:rsidRDefault="007813C0" w:rsidP="009C2668">
      <w:pPr>
        <w:pStyle w:val="a5"/>
        <w:ind w:firstLine="709"/>
        <w:rPr>
          <w:i/>
          <w:caps w:val="0"/>
          <w:color w:val="auto"/>
          <w:kern w:val="28"/>
        </w:rPr>
      </w:pPr>
      <w:r w:rsidRPr="009C2668">
        <w:rPr>
          <w:i/>
          <w:caps w:val="0"/>
          <w:color w:val="auto"/>
        </w:rPr>
        <w:t xml:space="preserve">Принципы </w:t>
      </w:r>
      <w:bookmarkEnd w:id="5"/>
      <w:r w:rsidRPr="009C2668">
        <w:rPr>
          <w:i/>
          <w:caps w:val="0"/>
          <w:color w:val="auto"/>
          <w:kern w:val="28"/>
        </w:rPr>
        <w:t>коррекционной работы:</w:t>
      </w:r>
    </w:p>
    <w:p w:rsidR="007813C0" w:rsidRPr="009C2668" w:rsidRDefault="007813C0" w:rsidP="009C2668">
      <w:pPr>
        <w:pStyle w:val="a7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9C2668">
        <w:rPr>
          <w:rFonts w:ascii="Times New Roman" w:hAnsi="Times New Roman"/>
          <w:color w:val="auto"/>
          <w:sz w:val="28"/>
          <w:szCs w:val="28"/>
        </w:rPr>
        <w:t xml:space="preserve">Принцип </w:t>
      </w:r>
      <w:r w:rsidRPr="009C2668">
        <w:rPr>
          <w:rFonts w:ascii="Times New Roman" w:hAnsi="Times New Roman"/>
          <w:i/>
          <w:color w:val="auto"/>
          <w:sz w:val="28"/>
          <w:szCs w:val="28"/>
        </w:rPr>
        <w:t>приоритетности интересов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 xml:space="preserve"> </w:t>
      </w:r>
      <w:r w:rsidRPr="009C2668">
        <w:rPr>
          <w:rFonts w:ascii="Times New Roman" w:hAnsi="Times New Roman"/>
          <w:color w:val="auto"/>
          <w:sz w:val="28"/>
          <w:szCs w:val="28"/>
        </w:rPr>
        <w:t>обучающегося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 xml:space="preserve"> </w:t>
      </w:r>
      <w:r w:rsidRPr="009C2668">
        <w:rPr>
          <w:rFonts w:ascii="Times New Roman" w:hAnsi="Times New Roman"/>
          <w:color w:val="auto"/>
          <w:sz w:val="28"/>
          <w:szCs w:val="28"/>
        </w:rPr>
        <w:t>определяет отношение работников организации, которые призваны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 xml:space="preserve"> </w:t>
      </w:r>
      <w:r w:rsidRPr="009C2668">
        <w:rPr>
          <w:rFonts w:ascii="Times New Roman" w:hAnsi="Times New Roman"/>
          <w:color w:val="auto"/>
          <w:sz w:val="28"/>
          <w:szCs w:val="28"/>
        </w:rPr>
        <w:t xml:space="preserve">оказывать каждому </w:t>
      </w:r>
      <w:r w:rsidRPr="009C2668">
        <w:rPr>
          <w:rFonts w:ascii="Times New Roman" w:hAnsi="Times New Roman"/>
          <w:color w:val="auto"/>
          <w:sz w:val="28"/>
          <w:szCs w:val="28"/>
        </w:rPr>
        <w:lastRenderedPageBreak/>
        <w:t>обучающемуся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 xml:space="preserve"> </w:t>
      </w:r>
      <w:r w:rsidRPr="009C2668">
        <w:rPr>
          <w:rFonts w:ascii="Times New Roman" w:hAnsi="Times New Roman"/>
          <w:color w:val="auto"/>
          <w:sz w:val="28"/>
          <w:szCs w:val="28"/>
        </w:rPr>
        <w:t>помощь в развитии с учетом его индивидуальных образовательных потребностей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>.</w:t>
      </w:r>
    </w:p>
    <w:p w:rsidR="007813C0" w:rsidRPr="009C2668" w:rsidRDefault="007813C0" w:rsidP="009C2668">
      <w:pPr>
        <w:pStyle w:val="a7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9C2668">
        <w:rPr>
          <w:rFonts w:ascii="Times New Roman" w:hAnsi="Times New Roman"/>
          <w:color w:val="auto"/>
          <w:sz w:val="28"/>
          <w:szCs w:val="28"/>
        </w:rPr>
        <w:t>Принцип</w:t>
      </w:r>
      <w:r w:rsidRPr="009C2668">
        <w:rPr>
          <w:rStyle w:val="14"/>
          <w:iCs/>
          <w:caps w:val="0"/>
          <w:color w:val="auto"/>
          <w:sz w:val="28"/>
          <w:szCs w:val="28"/>
        </w:rPr>
        <w:t xml:space="preserve"> системности -</w:t>
      </w:r>
      <w:r w:rsidRPr="009C2668">
        <w:rPr>
          <w:rFonts w:ascii="Times New Roman" w:hAnsi="Times New Roman"/>
          <w:color w:val="auto"/>
          <w:sz w:val="28"/>
          <w:szCs w:val="28"/>
        </w:rPr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 xml:space="preserve"> </w:t>
      </w:r>
    </w:p>
    <w:p w:rsidR="007813C0" w:rsidRPr="009C2668" w:rsidRDefault="007813C0" w:rsidP="009C2668">
      <w:pPr>
        <w:pStyle w:val="a7"/>
        <w:spacing w:after="0" w:line="360" w:lineRule="auto"/>
        <w:ind w:firstLine="720"/>
        <w:jc w:val="both"/>
        <w:rPr>
          <w:rFonts w:ascii="Times New Roman" w:hAnsi="Times New Roman"/>
          <w:caps/>
          <w:color w:val="auto"/>
          <w:sz w:val="28"/>
          <w:szCs w:val="28"/>
        </w:rPr>
      </w:pPr>
      <w:r w:rsidRPr="009C2668">
        <w:rPr>
          <w:rFonts w:ascii="Times New Roman" w:hAnsi="Times New Roman"/>
          <w:color w:val="auto"/>
          <w:sz w:val="28"/>
          <w:szCs w:val="28"/>
        </w:rPr>
        <w:t>Принцип</w:t>
      </w:r>
      <w:r w:rsidRPr="009C2668">
        <w:rPr>
          <w:rStyle w:val="14"/>
          <w:iCs/>
          <w:caps w:val="0"/>
          <w:color w:val="auto"/>
          <w:sz w:val="28"/>
          <w:szCs w:val="28"/>
        </w:rPr>
        <w:t xml:space="preserve"> непрерывности </w:t>
      </w:r>
      <w:r w:rsidRPr="009C2668">
        <w:rPr>
          <w:rStyle w:val="14"/>
          <w:i w:val="0"/>
          <w:iCs/>
          <w:caps w:val="0"/>
          <w:color w:val="auto"/>
          <w:sz w:val="28"/>
          <w:szCs w:val="28"/>
        </w:rPr>
        <w:t>обеспечивает проведение коррекционной работы на всем протяжении обучения школьников с учетом изменений в их личности</w:t>
      </w:r>
      <w:r w:rsidRPr="009C2668">
        <w:rPr>
          <w:rFonts w:ascii="Times New Roman" w:hAnsi="Times New Roman"/>
          <w:caps/>
          <w:color w:val="auto"/>
          <w:sz w:val="28"/>
          <w:szCs w:val="28"/>
        </w:rPr>
        <w:t>.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proofErr w:type="gramStart"/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Принцип </w:t>
      </w:r>
      <w:r w:rsidRPr="009C2668">
        <w:rPr>
          <w:rStyle w:val="14"/>
          <w:rFonts w:cs="Times New Roman"/>
          <w:iCs/>
          <w:caps w:val="0"/>
          <w:sz w:val="28"/>
          <w:szCs w:val="28"/>
        </w:rPr>
        <w:t>вариативности</w:t>
      </w:r>
      <w:r w:rsidRPr="009C2668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  <w:proofErr w:type="gramEnd"/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Принцип </w:t>
      </w:r>
      <w:r w:rsidRPr="009C2668">
        <w:rPr>
          <w:rFonts w:ascii="Times New Roman" w:hAnsi="Times New Roman" w:cs="Times New Roman"/>
          <w:i/>
          <w:kern w:val="28"/>
          <w:sz w:val="28"/>
          <w:szCs w:val="28"/>
        </w:rPr>
        <w:t>комплексности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коррекционного воздействия предполагает необходимость </w:t>
      </w:r>
      <w:r w:rsidRPr="009C2668">
        <w:rPr>
          <w:rFonts w:ascii="Times New Roman" w:hAnsi="Times New Roman" w:cs="Times New Roman"/>
          <w:sz w:val="28"/>
          <w:szCs w:val="28"/>
        </w:rPr>
        <w:t xml:space="preserve">всестороннего изучения обучающихся и предоставления квалифицированной помощи специалистов разного профиля с учетом 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их особых образовательных потребностей и возможностей психофизического развития на основе </w:t>
      </w:r>
      <w:r w:rsidRPr="009C2668">
        <w:rPr>
          <w:rFonts w:ascii="Times New Roman" w:hAnsi="Times New Roman" w:cs="Times New Roman"/>
          <w:sz w:val="28"/>
          <w:szCs w:val="28"/>
        </w:rPr>
        <w:t>использования всего многообразия методов, техник и приемов коррекционной работы.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Принцип </w:t>
      </w:r>
      <w:r w:rsidRPr="009C2668">
        <w:rPr>
          <w:rFonts w:ascii="Times New Roman" w:hAnsi="Times New Roman" w:cs="Times New Roman"/>
          <w:i/>
          <w:kern w:val="28"/>
          <w:sz w:val="28"/>
          <w:szCs w:val="28"/>
        </w:rPr>
        <w:t>единства психолого-педагогических и медицинских средств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>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20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Принцип </w:t>
      </w:r>
      <w:r w:rsidRPr="009C2668">
        <w:rPr>
          <w:rFonts w:ascii="Times New Roman" w:hAnsi="Times New Roman" w:cs="Times New Roman"/>
          <w:i/>
          <w:kern w:val="28"/>
          <w:sz w:val="28"/>
          <w:szCs w:val="28"/>
        </w:rPr>
        <w:t>сотрудничества с семьей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 xml:space="preserve">Коррекционная работа с </w:t>
      </w:r>
      <w:proofErr w:type="gramStart"/>
      <w:r w:rsidRPr="009C266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с ЗПР</w:t>
      </w:r>
      <w:r w:rsidRPr="009C2668">
        <w:rPr>
          <w:rFonts w:ascii="Times New Roman" w:hAnsi="Times New Roman" w:cs="Times New Roman"/>
          <w:sz w:val="28"/>
          <w:szCs w:val="28"/>
        </w:rPr>
        <w:t xml:space="preserve"> осуществляется в ходе всего учебно-образовательного процесса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t>: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― через содержание и организацию образовательного процесса (индивидуальный и дифференцированный подход, несколько сниженный </w:t>
      </w:r>
      <w:r w:rsidRPr="009C2668">
        <w:rPr>
          <w:rFonts w:ascii="Times New Roman" w:hAnsi="Times New Roman" w:cs="Times New Roman"/>
          <w:kern w:val="28"/>
          <w:sz w:val="28"/>
          <w:szCs w:val="28"/>
        </w:rPr>
        <w:lastRenderedPageBreak/>
        <w:t>темп обучения, структурная упрощенность содержания, повторность в обучении, активность и сознательность в обучении);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>― в рамках внеурочной деятельности в форме специально организованных индивидуальных и групповых занятий (</w:t>
      </w:r>
      <w:proofErr w:type="spellStart"/>
      <w:r w:rsidRPr="009C2668">
        <w:rPr>
          <w:rFonts w:ascii="Times New Roman" w:hAnsi="Times New Roman" w:cs="Times New Roman"/>
          <w:kern w:val="28"/>
          <w:sz w:val="28"/>
          <w:szCs w:val="28"/>
        </w:rPr>
        <w:t>психокоррекционные</w:t>
      </w:r>
      <w:proofErr w:type="spellEnd"/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 и логопедические занятия, занятия ритмикой);</w:t>
      </w:r>
    </w:p>
    <w:p w:rsidR="007813C0" w:rsidRPr="009C2668" w:rsidRDefault="007813C0" w:rsidP="009C2668">
      <w:pPr>
        <w:tabs>
          <w:tab w:val="left" w:pos="-180"/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9C2668">
        <w:rPr>
          <w:rFonts w:ascii="Times New Roman" w:hAnsi="Times New Roman" w:cs="Times New Roman"/>
          <w:kern w:val="28"/>
          <w:sz w:val="28"/>
          <w:szCs w:val="28"/>
        </w:rPr>
        <w:t xml:space="preserve">― в рамках психологического и социально-педагогического сопровождения </w:t>
      </w:r>
      <w:r w:rsidRPr="009C2668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2668">
        <w:rPr>
          <w:rFonts w:ascii="Times New Roman" w:hAnsi="Times New Roman" w:cs="Times New Roman"/>
          <w:sz w:val="28"/>
          <w:szCs w:val="28"/>
        </w:rPr>
        <w:t>Программа коррекционной работы на ступени начального общего образования обучающихся с ЗПР включает в себя взаимосвязанные направления, отражающие ее основное содержание:</w:t>
      </w:r>
      <w:proofErr w:type="gramEnd"/>
    </w:p>
    <w:p w:rsidR="007813C0" w:rsidRPr="009C2668" w:rsidRDefault="007813C0" w:rsidP="009C2668">
      <w:pPr>
        <w:numPr>
          <w:ilvl w:val="0"/>
          <w:numId w:val="2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i/>
          <w:sz w:val="28"/>
          <w:szCs w:val="28"/>
        </w:rPr>
        <w:t>Диагностическая работа</w:t>
      </w:r>
      <w:r w:rsidRPr="009C2668">
        <w:rPr>
          <w:rFonts w:ascii="Times New Roman" w:hAnsi="Times New Roman" w:cs="Times New Roman"/>
          <w:sz w:val="28"/>
          <w:szCs w:val="28"/>
        </w:rPr>
        <w:t xml:space="preserve"> обеспечивает выявление особенностей развития и </w:t>
      </w:r>
      <w:proofErr w:type="gramStart"/>
      <w:r w:rsidRPr="009C2668"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Pr="009C2668">
        <w:rPr>
          <w:rFonts w:ascii="Times New Roman" w:hAnsi="Times New Roman" w:cs="Times New Roman"/>
          <w:sz w:val="28"/>
          <w:szCs w:val="28"/>
        </w:rPr>
        <w:t xml:space="preserve"> обучающихся с ЗПР с целью создания благоприятных условий для овладения ими содержанием АООП НОО.  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>Проведение диагностической работы предполагает</w:t>
      </w:r>
      <w:r w:rsidRPr="009C2668">
        <w:rPr>
          <w:caps w:val="0"/>
          <w:color w:val="auto"/>
          <w:kern w:val="28"/>
        </w:rPr>
        <w:t xml:space="preserve"> осуществление</w:t>
      </w:r>
      <w:r w:rsidRPr="009C2668">
        <w:rPr>
          <w:caps w:val="0"/>
          <w:color w:val="auto"/>
        </w:rPr>
        <w:t>: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  <w:kern w:val="28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>― 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>― развития эмоционально-волевой сферы и личностных особенностей обучающихся;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lastRenderedPageBreak/>
        <w:t>― определение социальной ситуации развития и условий семейного воспитания обучающегося;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  <w:kern w:val="28"/>
        </w:rPr>
        <w:t>2) мониторинга динамики развития обучающихся, их успешности в освоении АООП НОО;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  <w:kern w:val="28"/>
        </w:rPr>
        <w:t>3) анализа результатов обследования с целью проектирования и корректировки коррекционных мероприятий.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2.</w:t>
      </w:r>
      <w:r w:rsidRPr="009C2668">
        <w:rPr>
          <w:rFonts w:ascii="Times New Roman" w:hAnsi="Times New Roman" w:cs="Times New Roman"/>
          <w:i/>
          <w:sz w:val="28"/>
          <w:szCs w:val="28"/>
        </w:rPr>
        <w:t xml:space="preserve"> Коррекционно-развивающая работа</w:t>
      </w:r>
      <w:r w:rsidRPr="009C2668">
        <w:rPr>
          <w:rFonts w:ascii="Times New Roman" w:hAnsi="Times New Roman" w:cs="Times New Roman"/>
          <w:sz w:val="28"/>
          <w:szCs w:val="28"/>
        </w:rPr>
        <w:t xml:space="preserve"> 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образования. </w:t>
      </w:r>
    </w:p>
    <w:p w:rsidR="007813C0" w:rsidRPr="009C2668" w:rsidRDefault="007813C0" w:rsidP="009C2668">
      <w:pPr>
        <w:pStyle w:val="a5"/>
        <w:ind w:firstLine="720"/>
        <w:rPr>
          <w:i/>
          <w:caps w:val="0"/>
          <w:color w:val="auto"/>
        </w:rPr>
      </w:pPr>
      <w:r w:rsidRPr="009C2668">
        <w:rPr>
          <w:caps w:val="0"/>
          <w:color w:val="auto"/>
        </w:rPr>
        <w:t>К</w:t>
      </w:r>
      <w:r w:rsidRPr="009C2668">
        <w:rPr>
          <w:rStyle w:val="14"/>
          <w:i w:val="0"/>
          <w:iCs/>
          <w:color w:val="auto"/>
          <w:sz w:val="28"/>
        </w:rPr>
        <w:t>оррекционно-развивающая работа включает: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bCs/>
          <w:caps w:val="0"/>
          <w:color w:val="auto"/>
          <w:kern w:val="28"/>
        </w:rPr>
        <w:t>составление индивидуальной программы психологического сопровождения обучающегося (совместно с педагогами);</w:t>
      </w:r>
    </w:p>
    <w:p w:rsidR="007813C0" w:rsidRPr="009C2668" w:rsidRDefault="007813C0" w:rsidP="009C2668">
      <w:pPr>
        <w:pStyle w:val="a5"/>
        <w:ind w:firstLine="720"/>
        <w:rPr>
          <w:bCs/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bCs/>
          <w:caps w:val="0"/>
          <w:color w:val="auto"/>
          <w:kern w:val="28"/>
        </w:rPr>
        <w:t>формирование в классе психологического климата комфортного для всех обучающихся;</w:t>
      </w:r>
    </w:p>
    <w:p w:rsidR="007813C0" w:rsidRPr="009C2668" w:rsidRDefault="007813C0" w:rsidP="009C2668">
      <w:pPr>
        <w:pStyle w:val="a5"/>
        <w:ind w:firstLine="720"/>
        <w:rPr>
          <w:bCs/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bCs/>
          <w:caps w:val="0"/>
          <w:color w:val="auto"/>
          <w:kern w:val="28"/>
        </w:rPr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>― 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 xml:space="preserve">― организацию и проведение специалистами индивидуальных и групповых занятий по </w:t>
      </w:r>
      <w:proofErr w:type="spellStart"/>
      <w:r w:rsidRPr="009C2668">
        <w:rPr>
          <w:caps w:val="0"/>
          <w:color w:val="auto"/>
        </w:rPr>
        <w:t>психокоррекции</w:t>
      </w:r>
      <w:proofErr w:type="spellEnd"/>
      <w:r w:rsidRPr="009C2668">
        <w:rPr>
          <w:caps w:val="0"/>
          <w:color w:val="auto"/>
        </w:rPr>
        <w:t>, необходимых для преодоления нарушений развития обучающихся;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>― развитие эмоционально-волевой и личностной сферы обучающегося и коррекцию его поведения;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 xml:space="preserve">― социальное сопровождение </w:t>
      </w:r>
      <w:proofErr w:type="gramStart"/>
      <w:r w:rsidRPr="009C2668">
        <w:rPr>
          <w:caps w:val="0"/>
          <w:color w:val="auto"/>
        </w:rPr>
        <w:t>обучающегося</w:t>
      </w:r>
      <w:proofErr w:type="gramEnd"/>
      <w:r w:rsidRPr="009C2668">
        <w:rPr>
          <w:caps w:val="0"/>
          <w:color w:val="auto"/>
        </w:rPr>
        <w:t xml:space="preserve"> в случае неблагоприятных условий жизни при психотравмирующих обстоятельствах.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9C2668">
        <w:rPr>
          <w:rFonts w:ascii="Times New Roman" w:hAnsi="Times New Roman" w:cs="Times New Roman"/>
          <w:i/>
          <w:sz w:val="28"/>
          <w:szCs w:val="28"/>
        </w:rPr>
        <w:t xml:space="preserve"> Консультативная работа</w:t>
      </w:r>
      <w:r w:rsidRPr="009C2668">
        <w:rPr>
          <w:rFonts w:ascii="Times New Roman" w:hAnsi="Times New Roman" w:cs="Times New Roman"/>
          <w:sz w:val="28"/>
          <w:szCs w:val="28"/>
        </w:rPr>
        <w:t xml:space="preserve"> обеспечивает непрерывность специального сопровождения обучающихся с ЗПР в освоении  АООП НОО,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7813C0" w:rsidRPr="009C2668" w:rsidRDefault="007813C0" w:rsidP="009C2668">
      <w:pPr>
        <w:pStyle w:val="a5"/>
        <w:ind w:firstLine="720"/>
        <w:rPr>
          <w:rStyle w:val="14"/>
          <w:i w:val="0"/>
          <w:iCs/>
          <w:color w:val="auto"/>
          <w:sz w:val="28"/>
        </w:rPr>
      </w:pPr>
      <w:r w:rsidRPr="009C2668">
        <w:rPr>
          <w:caps w:val="0"/>
          <w:color w:val="auto"/>
        </w:rPr>
        <w:t>К</w:t>
      </w:r>
      <w:r w:rsidRPr="009C2668">
        <w:rPr>
          <w:rStyle w:val="14"/>
          <w:i w:val="0"/>
          <w:iCs/>
          <w:color w:val="auto"/>
          <w:sz w:val="28"/>
        </w:rPr>
        <w:t>онсультативная работа включает:</w:t>
      </w:r>
    </w:p>
    <w:p w:rsidR="007813C0" w:rsidRPr="009C2668" w:rsidRDefault="007813C0" w:rsidP="009C2668">
      <w:pPr>
        <w:pStyle w:val="Default"/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9C2668">
        <w:rPr>
          <w:caps/>
          <w:color w:val="auto"/>
          <w:sz w:val="28"/>
          <w:szCs w:val="28"/>
        </w:rPr>
        <w:t>― </w:t>
      </w:r>
      <w:r w:rsidRPr="009C2668">
        <w:rPr>
          <w:color w:val="auto"/>
          <w:sz w:val="28"/>
          <w:szCs w:val="28"/>
        </w:rPr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</w:rPr>
      </w:pPr>
      <w:r w:rsidRPr="009C2668">
        <w:rPr>
          <w:caps w:val="0"/>
          <w:color w:val="auto"/>
        </w:rPr>
        <w:t xml:space="preserve">― консультативную помощь семье в вопросах решения конкретных вопросов воспитания и оказания возможной помощи </w:t>
      </w:r>
      <w:proofErr w:type="gramStart"/>
      <w:r w:rsidR="003C087C" w:rsidRPr="009C2668">
        <w:rPr>
          <w:caps w:val="0"/>
          <w:color w:val="auto"/>
        </w:rPr>
        <w:t>обучающе</w:t>
      </w:r>
      <w:r w:rsidRPr="009C2668">
        <w:rPr>
          <w:caps w:val="0"/>
          <w:color w:val="auto"/>
        </w:rPr>
        <w:t>муся</w:t>
      </w:r>
      <w:proofErr w:type="gramEnd"/>
      <w:r w:rsidRPr="009C2668">
        <w:rPr>
          <w:caps w:val="0"/>
          <w:color w:val="auto"/>
        </w:rPr>
        <w:t xml:space="preserve"> в освоении общеобразовательной программы.</w:t>
      </w:r>
    </w:p>
    <w:p w:rsidR="007813C0" w:rsidRPr="009C2668" w:rsidRDefault="007813C0" w:rsidP="009C2668">
      <w:pPr>
        <w:numPr>
          <w:ilvl w:val="0"/>
          <w:numId w:val="11"/>
        </w:num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i/>
          <w:sz w:val="28"/>
          <w:szCs w:val="28"/>
        </w:rPr>
        <w:t>Информационно-просветительская работа</w:t>
      </w:r>
      <w:r w:rsidRPr="009C2668">
        <w:rPr>
          <w:rFonts w:ascii="Times New Roman" w:hAnsi="Times New Roman" w:cs="Times New Roman"/>
          <w:sz w:val="28"/>
          <w:szCs w:val="28"/>
        </w:rPr>
        <w:t xml:space="preserve"> 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</w:t>
      </w:r>
      <w:proofErr w:type="gramStart"/>
      <w:r w:rsidRPr="009C2668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9C2668">
        <w:rPr>
          <w:rFonts w:ascii="Times New Roman" w:hAnsi="Times New Roman" w:cs="Times New Roman"/>
          <w:sz w:val="28"/>
          <w:szCs w:val="28"/>
        </w:rPr>
        <w:t xml:space="preserve"> обучающихся с ЗПР, взаимодействия с педагогами и сверстниками, их родителями (законными представителями) и др.</w:t>
      </w:r>
    </w:p>
    <w:p w:rsidR="007813C0" w:rsidRPr="009C2668" w:rsidRDefault="007813C0" w:rsidP="009C2668">
      <w:pPr>
        <w:pStyle w:val="a5"/>
        <w:ind w:firstLine="720"/>
        <w:rPr>
          <w:rStyle w:val="14"/>
          <w:i w:val="0"/>
          <w:iCs/>
          <w:color w:val="auto"/>
          <w:sz w:val="28"/>
        </w:rPr>
      </w:pPr>
      <w:r w:rsidRPr="009C2668">
        <w:rPr>
          <w:rStyle w:val="14"/>
          <w:i w:val="0"/>
          <w:iCs/>
          <w:color w:val="auto"/>
          <w:sz w:val="28"/>
        </w:rPr>
        <w:t>Информационно-просветительская</w:t>
      </w:r>
      <w:r w:rsidRPr="009C2668">
        <w:rPr>
          <w:rStyle w:val="14"/>
          <w:iCs/>
          <w:color w:val="auto"/>
          <w:sz w:val="28"/>
        </w:rPr>
        <w:t xml:space="preserve"> </w:t>
      </w:r>
      <w:r w:rsidRPr="009C2668">
        <w:rPr>
          <w:rStyle w:val="14"/>
          <w:i w:val="0"/>
          <w:iCs/>
          <w:color w:val="auto"/>
          <w:sz w:val="28"/>
        </w:rPr>
        <w:t xml:space="preserve">работа включает: 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caps w:val="0"/>
          <w:color w:val="auto"/>
          <w:kern w:val="28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caps w:val="0"/>
          <w:color w:val="auto"/>
          <w:kern w:val="28"/>
        </w:rPr>
        <w:t>оформление информационных стендов, печатных и других материалов;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caps w:val="0"/>
          <w:color w:val="auto"/>
          <w:kern w:val="28"/>
        </w:rPr>
        <w:t>психологическое просвещение педагогов с целью повышения их психологической  компетентности;</w:t>
      </w:r>
    </w:p>
    <w:p w:rsidR="007813C0" w:rsidRPr="009C2668" w:rsidRDefault="007813C0" w:rsidP="009C2668">
      <w:pPr>
        <w:pStyle w:val="a5"/>
        <w:ind w:firstLine="720"/>
        <w:rPr>
          <w:caps w:val="0"/>
          <w:color w:val="auto"/>
          <w:kern w:val="28"/>
        </w:rPr>
      </w:pPr>
      <w:r w:rsidRPr="009C2668">
        <w:rPr>
          <w:caps w:val="0"/>
          <w:color w:val="auto"/>
        </w:rPr>
        <w:t>― </w:t>
      </w:r>
      <w:r w:rsidRPr="009C2668">
        <w:rPr>
          <w:caps w:val="0"/>
          <w:color w:val="auto"/>
          <w:kern w:val="28"/>
        </w:rP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bCs/>
          <w:sz w:val="28"/>
          <w:szCs w:val="28"/>
        </w:rPr>
        <w:t>Программа коррекционной работы</w:t>
      </w:r>
      <w:r w:rsidRPr="009C2668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3C087C" w:rsidRPr="009C2668">
        <w:rPr>
          <w:rFonts w:ascii="Times New Roman" w:hAnsi="Times New Roman" w:cs="Times New Roman"/>
          <w:sz w:val="28"/>
          <w:szCs w:val="28"/>
        </w:rPr>
        <w:t>ет</w:t>
      </w:r>
      <w:r w:rsidRPr="009C2668">
        <w:rPr>
          <w:rFonts w:ascii="Times New Roman" w:hAnsi="Times New Roman" w:cs="Times New Roman"/>
          <w:sz w:val="28"/>
          <w:szCs w:val="28"/>
        </w:rPr>
        <w:t xml:space="preserve"> индивидуализацию специального сопровождения обучающегося с ЗПР.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lastRenderedPageBreak/>
        <w:t xml:space="preserve">При возникновении трудностей в освоении обучающимся с ЗПР содержания АООП НОО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</w:t>
      </w:r>
      <w:proofErr w:type="gramStart"/>
      <w:r w:rsidRPr="009C2668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C2668">
        <w:rPr>
          <w:rFonts w:ascii="Times New Roman" w:hAnsi="Times New Roman" w:cs="Times New Roman"/>
          <w:sz w:val="28"/>
          <w:szCs w:val="28"/>
        </w:rPr>
        <w:t xml:space="preserve">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П</w:t>
      </w:r>
      <w:r w:rsidRPr="009C2668">
        <w:rPr>
          <w:rFonts w:ascii="Times New Roman" w:hAnsi="Times New Roman" w:cs="Times New Roman"/>
          <w:iCs/>
          <w:sz w:val="28"/>
          <w:szCs w:val="28"/>
        </w:rPr>
        <w:t xml:space="preserve">сихолого-педагогическое сопровождение </w:t>
      </w:r>
      <w:proofErr w:type="gramStart"/>
      <w:r w:rsidRPr="009C26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C2668">
        <w:rPr>
          <w:rFonts w:ascii="Times New Roman" w:hAnsi="Times New Roman" w:cs="Times New Roman"/>
          <w:sz w:val="28"/>
          <w:szCs w:val="28"/>
        </w:rPr>
        <w:t xml:space="preserve"> с ЗПР осуществляют специалисты: учитель-дефектолог, логопед, специальный психолог или педагог-психолог, имеющий соответствующую профильную подготовку, социальный педагог, педагог дополнительного образования. </w:t>
      </w:r>
      <w:r w:rsidR="003C087C" w:rsidRPr="009C266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C2668">
        <w:rPr>
          <w:rFonts w:ascii="Times New Roman" w:hAnsi="Times New Roman" w:cs="Times New Roman"/>
          <w:sz w:val="28"/>
          <w:szCs w:val="28"/>
        </w:rPr>
        <w:t>Основными механизмами реализации программы коррекционной работы являются оптимально выстроенное взаимодействие специалистов Организации,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Организации с внешними ресурсами (организациями различных ведомств, другими институтами общества).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Взаимодействие специалистов Организации предусматривает:</w:t>
      </w:r>
    </w:p>
    <w:p w:rsidR="007813C0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многоаспектный анализ психофизического развития обучающего с ЗПР;</w:t>
      </w:r>
    </w:p>
    <w:p w:rsidR="007813C0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7813C0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разработку индивидуальных образовательных маршрутов обучающихся с ЗПР.</w:t>
      </w:r>
    </w:p>
    <w:p w:rsidR="007813C0" w:rsidRPr="009C2668" w:rsidRDefault="007813C0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Социальное партнерство предусматривает:</w:t>
      </w:r>
    </w:p>
    <w:p w:rsidR="007813C0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 xml:space="preserve">сотрудничество с образовательными организациями и другими ведомствами по вопросам преемственности обучения, развития, социализации, </w:t>
      </w:r>
      <w:proofErr w:type="spellStart"/>
      <w:r w:rsidR="007813C0" w:rsidRPr="009C266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7813C0" w:rsidRPr="009C26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13C0" w:rsidRPr="009C26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813C0" w:rsidRPr="009C2668">
        <w:rPr>
          <w:rFonts w:ascii="Times New Roman" w:hAnsi="Times New Roman" w:cs="Times New Roman"/>
          <w:sz w:val="28"/>
          <w:szCs w:val="28"/>
        </w:rPr>
        <w:t xml:space="preserve"> с ЗПР;</w:t>
      </w:r>
    </w:p>
    <w:p w:rsidR="007813C0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сотрудничество со средствами массовой информации;</w:t>
      </w:r>
    </w:p>
    <w:p w:rsidR="00CE4DDF" w:rsidRPr="009C2668" w:rsidRDefault="003C087C" w:rsidP="009C2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668">
        <w:rPr>
          <w:rFonts w:ascii="Times New Roman" w:hAnsi="Times New Roman" w:cs="Times New Roman"/>
          <w:sz w:val="28"/>
          <w:szCs w:val="28"/>
        </w:rPr>
        <w:t>-</w:t>
      </w:r>
      <w:r w:rsidR="007813C0" w:rsidRPr="009C2668">
        <w:rPr>
          <w:rFonts w:ascii="Times New Roman" w:hAnsi="Times New Roman" w:cs="Times New Roman"/>
          <w:sz w:val="28"/>
          <w:szCs w:val="28"/>
        </w:rPr>
        <w:t>сотрудничество</w:t>
      </w:r>
      <w:bookmarkStart w:id="6" w:name="_Toc415833120"/>
      <w:r w:rsidR="009C2668">
        <w:rPr>
          <w:rFonts w:ascii="Times New Roman" w:hAnsi="Times New Roman" w:cs="Times New Roman"/>
          <w:sz w:val="28"/>
          <w:szCs w:val="28"/>
        </w:rPr>
        <w:t xml:space="preserve"> с родительской общественностью</w:t>
      </w:r>
    </w:p>
    <w:p w:rsidR="009C2668" w:rsidRDefault="009C2668" w:rsidP="00114978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</w:pPr>
    </w:p>
    <w:p w:rsidR="00114978" w:rsidRPr="00F63254" w:rsidRDefault="00114978" w:rsidP="00114978">
      <w:pPr>
        <w:pStyle w:val="14TexstOSNOVA1012"/>
        <w:spacing w:before="120" w:after="120" w:line="240" w:lineRule="auto"/>
        <w:ind w:firstLine="0"/>
        <w:jc w:val="center"/>
        <w:outlineLvl w:val="2"/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2.6. </w:t>
      </w:r>
      <w:r w:rsidRPr="00F63254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Программа внеурочной деятельности</w:t>
      </w:r>
    </w:p>
    <w:p w:rsidR="00114978" w:rsidRPr="00F63254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Программа внеурочной деятельности обеспечивает учет индивидуальных особенностей и </w:t>
      </w:r>
      <w:proofErr w:type="gramStart"/>
      <w:r w:rsidRPr="00F63254">
        <w:rPr>
          <w:sz w:val="28"/>
          <w:szCs w:val="28"/>
        </w:rPr>
        <w:t>потребностей</w:t>
      </w:r>
      <w:proofErr w:type="gramEnd"/>
      <w:r w:rsidRPr="00F63254">
        <w:rPr>
          <w:sz w:val="28"/>
          <w:szCs w:val="28"/>
        </w:rPr>
        <w:t xml:space="preserve"> обучающихся с ЗПР через организацию внеурочной деятельности.</w:t>
      </w:r>
    </w:p>
    <w:p w:rsidR="00114978" w:rsidRPr="0090391C" w:rsidRDefault="00114978" w:rsidP="00114978">
      <w:pPr>
        <w:pStyle w:val="a7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3A54">
        <w:rPr>
          <w:rFonts w:ascii="Times New Roman" w:hAnsi="Times New Roman"/>
          <w:sz w:val="28"/>
          <w:szCs w:val="28"/>
        </w:rPr>
        <w:t xml:space="preserve"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</w:t>
      </w:r>
      <w:r>
        <w:rPr>
          <w:rFonts w:ascii="Times New Roman" w:hAnsi="Times New Roman"/>
          <w:sz w:val="28"/>
          <w:szCs w:val="28"/>
        </w:rPr>
        <w:t>АООП НОО обучающихся с ЗПР</w:t>
      </w:r>
      <w:r w:rsidRPr="003A3A54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23301">
        <w:rPr>
          <w:rFonts w:ascii="Times New Roman" w:hAnsi="Times New Roman"/>
          <w:sz w:val="28"/>
          <w:szCs w:val="28"/>
        </w:rPr>
        <w:t>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114978" w:rsidRPr="00F63254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ЗПР, организации их свободного времени.</w:t>
      </w:r>
    </w:p>
    <w:p w:rsidR="00114978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Внеурочная деятельность ориентирована на создание условий для:</w:t>
      </w:r>
      <w:r w:rsidRPr="00F63254">
        <w:rPr>
          <w:b/>
          <w:bCs/>
          <w:i/>
          <w:iCs/>
          <w:sz w:val="28"/>
          <w:szCs w:val="28"/>
        </w:rPr>
        <w:t xml:space="preserve"> </w:t>
      </w:r>
      <w:r w:rsidRPr="00F63254">
        <w:rPr>
          <w:bCs/>
          <w:iCs/>
          <w:sz w:val="28"/>
          <w:szCs w:val="28"/>
        </w:rPr>
        <w:t>творческой самореализации обучающихся с ЗПР в комфортной р</w:t>
      </w:r>
      <w:r w:rsidRPr="00F63254">
        <w:rPr>
          <w:sz w:val="28"/>
          <w:szCs w:val="28"/>
        </w:rPr>
        <w:t xml:space="preserve">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</w:t>
      </w:r>
      <w:r w:rsidRPr="00F63254">
        <w:rPr>
          <w:bCs/>
          <w:iCs/>
          <w:sz w:val="28"/>
          <w:szCs w:val="28"/>
        </w:rPr>
        <w:t xml:space="preserve">социального становления обучающегося </w:t>
      </w:r>
      <w:r w:rsidRPr="00F63254">
        <w:rPr>
          <w:sz w:val="28"/>
          <w:szCs w:val="28"/>
        </w:rPr>
        <w:t>в процессе общения и совместной деятельности в детском сообществе, активного взаимодействия со сверстниками и педагогами.</w:t>
      </w:r>
    </w:p>
    <w:p w:rsidR="00114978" w:rsidRPr="00F63254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</w:t>
      </w:r>
      <w:r w:rsidRPr="00F63254">
        <w:rPr>
          <w:sz w:val="28"/>
          <w:szCs w:val="28"/>
        </w:rPr>
        <w:lastRenderedPageBreak/>
        <w:t xml:space="preserve">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114978" w:rsidRPr="00F63254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114978">
        <w:rPr>
          <w:b/>
          <w:sz w:val="28"/>
          <w:szCs w:val="28"/>
        </w:rPr>
        <w:t>Основными целями</w:t>
      </w:r>
      <w:r w:rsidRPr="00F63254">
        <w:rPr>
          <w:sz w:val="28"/>
          <w:szCs w:val="28"/>
        </w:rPr>
        <w:t xml:space="preserve">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ЗПР, создание воспитывающей среды, обеспечивающей развитие социальных, интеллектуальных интересов учащихся в свободное время.</w:t>
      </w:r>
    </w:p>
    <w:p w:rsidR="00114978" w:rsidRPr="00114978" w:rsidRDefault="00114978" w:rsidP="001149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4978">
        <w:rPr>
          <w:rFonts w:ascii="Times New Roman" w:hAnsi="Times New Roman" w:cs="Times New Roman"/>
          <w:b/>
          <w:color w:val="000000"/>
          <w:sz w:val="28"/>
          <w:szCs w:val="28"/>
        </w:rPr>
        <w:t>Основные задачи:</w:t>
      </w:r>
    </w:p>
    <w:p w:rsidR="00114978" w:rsidRPr="00F63254" w:rsidRDefault="00114978" w:rsidP="00114978">
      <w:pPr>
        <w:pStyle w:val="a9"/>
        <w:tabs>
          <w:tab w:val="num" w:pos="900"/>
        </w:tabs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63254">
        <w:rPr>
          <w:sz w:val="28"/>
          <w:szCs w:val="28"/>
        </w:rPr>
        <w:t>коррекция всех компонентов психофизического, интеллектуального, личностного развития обучающихся с ЗПР с учетом их  возрастных и индивидуальных особенностей;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развитие активности, самостоятельности и независимости в повседневной жизни;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развитие возможных избирательных способностей и интересов </w:t>
      </w:r>
      <w:proofErr w:type="gramStart"/>
      <w:r w:rsidRPr="00F63254">
        <w:rPr>
          <w:rFonts w:ascii="Times New Roman" w:hAnsi="Times New Roman" w:cs="Times New Roman"/>
          <w:bCs/>
          <w:sz w:val="28"/>
          <w:szCs w:val="28"/>
        </w:rPr>
        <w:t>обучающегося</w:t>
      </w:r>
      <w:proofErr w:type="gramEnd"/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в разных видах деятельности;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формирование основ нравственного самосознания личности, умения правильно оц</w:t>
      </w:r>
      <w:r>
        <w:rPr>
          <w:rFonts w:ascii="Times New Roman" w:hAnsi="Times New Roman" w:cs="Times New Roman"/>
          <w:sz w:val="28"/>
          <w:szCs w:val="28"/>
        </w:rPr>
        <w:t>енивать окружающее и самих себя;</w:t>
      </w:r>
    </w:p>
    <w:p w:rsidR="00114978" w:rsidRPr="00F63254" w:rsidRDefault="00114978" w:rsidP="00114978">
      <w:pPr>
        <w:tabs>
          <w:tab w:val="num" w:pos="563"/>
        </w:tabs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 xml:space="preserve">формирование эстетических потребностей, ценностей и чувств; 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расширение представлений обучающегося о мире и о себе, его социального опыта;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978">
        <w:rPr>
          <w:rFonts w:ascii="Times New Roman" w:hAnsi="Times New Roman" w:cs="Times New Roman"/>
          <w:sz w:val="28"/>
          <w:szCs w:val="28"/>
          <w:shd w:val="clear" w:color="auto" w:fill="FFFFFF"/>
        </w:rPr>
        <w:t>-формирование умений, навыков социального общения людей</w:t>
      </w:r>
      <w:r w:rsidRPr="00F632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Pr="00F63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978" w:rsidRPr="00F63254" w:rsidRDefault="00114978" w:rsidP="0011497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F63254">
        <w:rPr>
          <w:rFonts w:ascii="Times New Roman" w:hAnsi="Times New Roman" w:cs="Times New Roman"/>
          <w:bCs/>
          <w:sz w:val="28"/>
          <w:szCs w:val="28"/>
        </w:rPr>
        <w:t>расширение круга общения, выход обучающегося за пределы семьи и образовательной организации;</w:t>
      </w:r>
    </w:p>
    <w:p w:rsidR="00114978" w:rsidRPr="00F63254" w:rsidRDefault="00114978" w:rsidP="00114978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114978" w:rsidRPr="00F63254" w:rsidRDefault="00114978" w:rsidP="00114978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 xml:space="preserve">укрепление доверия к другим людям; </w:t>
      </w:r>
    </w:p>
    <w:p w:rsidR="00114978" w:rsidRPr="00F63254" w:rsidRDefault="00114978" w:rsidP="00114978">
      <w:pPr>
        <w:overflowPunct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3254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других людей и сопереживания им.</w:t>
      </w:r>
    </w:p>
    <w:p w:rsidR="00114978" w:rsidRPr="00D3206F" w:rsidRDefault="00114978" w:rsidP="00114978">
      <w:pPr>
        <w:pStyle w:val="western"/>
        <w:spacing w:before="0" w:before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Внеурочная деятельность организуется по</w:t>
      </w:r>
      <w:r>
        <w:rPr>
          <w:sz w:val="28"/>
          <w:szCs w:val="28"/>
        </w:rPr>
        <w:t xml:space="preserve"> направлениям развития личности: спортивно-оздоровительное, нравственное, социальное, обще</w:t>
      </w:r>
      <w:r>
        <w:rPr>
          <w:sz w:val="28"/>
          <w:szCs w:val="28"/>
        </w:rPr>
        <w:softHyphen/>
        <w:t>культур</w:t>
      </w:r>
      <w:r w:rsidRPr="00D3206F">
        <w:rPr>
          <w:sz w:val="28"/>
          <w:szCs w:val="28"/>
        </w:rPr>
        <w:t>ное в таких ф</w:t>
      </w:r>
      <w:r>
        <w:rPr>
          <w:sz w:val="28"/>
          <w:szCs w:val="28"/>
        </w:rPr>
        <w:t>ормах как индивидуальные и груп</w:t>
      </w:r>
      <w:r w:rsidRPr="00D3206F">
        <w:rPr>
          <w:sz w:val="28"/>
          <w:szCs w:val="28"/>
        </w:rPr>
        <w:t xml:space="preserve">повые </w:t>
      </w:r>
      <w:r>
        <w:rPr>
          <w:sz w:val="28"/>
          <w:szCs w:val="28"/>
        </w:rPr>
        <w:t>занятия, экскурсии, кружки, сек</w:t>
      </w:r>
      <w:r w:rsidRPr="00D3206F">
        <w:rPr>
          <w:sz w:val="28"/>
          <w:szCs w:val="28"/>
        </w:rPr>
        <w:t>ции, соревнования, общест</w:t>
      </w:r>
      <w:r>
        <w:rPr>
          <w:sz w:val="28"/>
          <w:szCs w:val="28"/>
        </w:rPr>
        <w:t>венно по</w:t>
      </w:r>
      <w:r w:rsidRPr="00D3206F">
        <w:rPr>
          <w:sz w:val="28"/>
          <w:szCs w:val="28"/>
        </w:rPr>
        <w:t>л</w:t>
      </w:r>
      <w:r>
        <w:rPr>
          <w:sz w:val="28"/>
          <w:szCs w:val="28"/>
        </w:rPr>
        <w:t>ез</w:t>
      </w:r>
      <w:r w:rsidRPr="00D3206F">
        <w:rPr>
          <w:sz w:val="28"/>
          <w:szCs w:val="28"/>
        </w:rPr>
        <w:t>ные практики и т.д.</w:t>
      </w:r>
    </w:p>
    <w:p w:rsidR="00114978" w:rsidRDefault="00114978" w:rsidP="00114978">
      <w:pPr>
        <w:pStyle w:val="western"/>
        <w:tabs>
          <w:tab w:val="left" w:pos="709"/>
        </w:tabs>
        <w:spacing w:before="0" w:beforeAutospacing="0" w:line="360" w:lineRule="auto"/>
        <w:ind w:firstLine="709"/>
        <w:jc w:val="both"/>
        <w:rPr>
          <w:cap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Pr="0071117F">
        <w:rPr>
          <w:bCs/>
          <w:iCs/>
          <w:sz w:val="28"/>
          <w:szCs w:val="28"/>
        </w:rPr>
        <w:t>бязательной частью внеурочной деятельности</w:t>
      </w:r>
      <w:r w:rsidRPr="0071117F">
        <w:rPr>
          <w:iCs/>
          <w:sz w:val="28"/>
          <w:szCs w:val="28"/>
        </w:rPr>
        <w:t>,</w:t>
      </w:r>
      <w:r w:rsidRPr="0071117F">
        <w:rPr>
          <w:sz w:val="28"/>
          <w:szCs w:val="28"/>
        </w:rPr>
        <w:t xml:space="preserve"> поддерживающей процесс освоения содержания АООП НОО</w:t>
      </w:r>
      <w:r>
        <w:rPr>
          <w:sz w:val="28"/>
          <w:szCs w:val="28"/>
        </w:rPr>
        <w:t>, является</w:t>
      </w:r>
      <w:r w:rsidRPr="00F632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</w:t>
      </w:r>
      <w:r w:rsidRPr="00F63254">
        <w:rPr>
          <w:b/>
          <w:sz w:val="28"/>
          <w:szCs w:val="28"/>
        </w:rPr>
        <w:t>оррекционно-развивающ</w:t>
      </w:r>
      <w:r>
        <w:rPr>
          <w:b/>
          <w:sz w:val="28"/>
          <w:szCs w:val="28"/>
        </w:rPr>
        <w:t>ая область</w:t>
      </w:r>
      <w:r w:rsidRPr="00F63254">
        <w:rPr>
          <w:sz w:val="28"/>
          <w:szCs w:val="28"/>
        </w:rPr>
        <w:t xml:space="preserve">. </w:t>
      </w:r>
      <w:r w:rsidRPr="00F63254">
        <w:rPr>
          <w:caps/>
          <w:sz w:val="28"/>
          <w:szCs w:val="28"/>
        </w:rPr>
        <w:t>С</w:t>
      </w:r>
      <w:r w:rsidRPr="00F63254">
        <w:rPr>
          <w:sz w:val="28"/>
          <w:szCs w:val="28"/>
        </w:rPr>
        <w:t xml:space="preserve">одержание </w:t>
      </w:r>
      <w:r>
        <w:rPr>
          <w:b/>
          <w:sz w:val="28"/>
          <w:szCs w:val="28"/>
        </w:rPr>
        <w:t>к</w:t>
      </w:r>
      <w:r w:rsidRPr="00F63254">
        <w:rPr>
          <w:b/>
          <w:sz w:val="28"/>
          <w:szCs w:val="28"/>
        </w:rPr>
        <w:t>оррекционно-развивающ</w:t>
      </w:r>
      <w:r>
        <w:rPr>
          <w:b/>
          <w:sz w:val="28"/>
          <w:szCs w:val="28"/>
        </w:rPr>
        <w:t>ей области</w:t>
      </w:r>
      <w:r w:rsidRPr="00F63254">
        <w:rPr>
          <w:sz w:val="28"/>
          <w:szCs w:val="28"/>
        </w:rPr>
        <w:t xml:space="preserve"> представлено коррекционно-развивающими занятиями (логопедическими и </w:t>
      </w:r>
      <w:proofErr w:type="spellStart"/>
      <w:r w:rsidRPr="00F63254">
        <w:rPr>
          <w:sz w:val="28"/>
          <w:szCs w:val="28"/>
        </w:rPr>
        <w:t>психо</w:t>
      </w:r>
      <w:proofErr w:type="spellEnd"/>
      <w:r w:rsidRPr="00F63254">
        <w:rPr>
          <w:sz w:val="28"/>
          <w:szCs w:val="28"/>
        </w:rPr>
        <w:t>-коррекционными) и ритмикой</w:t>
      </w:r>
      <w:r w:rsidRPr="00F63254">
        <w:rPr>
          <w:caps/>
          <w:sz w:val="28"/>
          <w:szCs w:val="28"/>
        </w:rPr>
        <w:t>.</w:t>
      </w:r>
    </w:p>
    <w:p w:rsidR="00114978" w:rsidRPr="006E651B" w:rsidRDefault="00114978" w:rsidP="00114978">
      <w:pPr>
        <w:pStyle w:val="Standard"/>
        <w:tabs>
          <w:tab w:val="left" w:pos="4500"/>
          <w:tab w:val="left" w:pos="9180"/>
          <w:tab w:val="left" w:pos="93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66B">
        <w:rPr>
          <w:rFonts w:ascii="Times New Roman" w:hAnsi="Times New Roman"/>
          <w:sz w:val="28"/>
          <w:szCs w:val="28"/>
        </w:rPr>
        <w:t xml:space="preserve">В соответствии с требованиями </w:t>
      </w:r>
      <w:r>
        <w:rPr>
          <w:rFonts w:ascii="Times New Roman" w:hAnsi="Times New Roman"/>
          <w:sz w:val="28"/>
          <w:szCs w:val="28"/>
        </w:rPr>
        <w:t>ФГОС НОО обучающихся с ОВЗ</w:t>
      </w:r>
      <w:r w:rsidRPr="00FF366B">
        <w:rPr>
          <w:rFonts w:ascii="Times New Roman" w:hAnsi="Times New Roman"/>
          <w:sz w:val="28"/>
          <w:szCs w:val="28"/>
        </w:rPr>
        <w:t xml:space="preserve"> время, отводимое на внеурочную деятельность (с учетом часов на коррекционно-развивающую область), </w:t>
      </w:r>
      <w:r w:rsidRPr="006E651B">
        <w:rPr>
          <w:rFonts w:ascii="Times New Roman" w:hAnsi="Times New Roman" w:cs="Times New Roman"/>
          <w:sz w:val="28"/>
          <w:szCs w:val="28"/>
        </w:rPr>
        <w:t xml:space="preserve">составляет в течение 5 учебных лет не менее 1680 часов. </w:t>
      </w:r>
    </w:p>
    <w:p w:rsidR="00114978" w:rsidRPr="00267B0B" w:rsidRDefault="00114978" w:rsidP="0011497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1162F6">
        <w:rPr>
          <w:rFonts w:ascii="Times New Roman" w:hAnsi="Times New Roman" w:cs="Times New Roman"/>
          <w:color w:val="auto"/>
          <w:kern w:val="2"/>
          <w:sz w:val="28"/>
          <w:szCs w:val="28"/>
        </w:rPr>
        <w:t>Внеурочная деятельность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 организуется в образовательной организации</w:t>
      </w:r>
      <w:r w:rsidRPr="001162F6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во внеурочное время для удовлетворения потребностей обучающихся в содержательном до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суге, их участия</w:t>
      </w:r>
      <w:r w:rsidRPr="00267B0B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самоуправлении и общественно полезной деятельности.</w:t>
      </w:r>
    </w:p>
    <w:p w:rsidR="00114978" w:rsidRDefault="00114978" w:rsidP="00114978">
      <w:pPr>
        <w:tabs>
          <w:tab w:val="left" w:pos="0"/>
          <w:tab w:val="right" w:leader="dot" w:pos="9639"/>
        </w:tabs>
        <w:spacing w:before="240" w:after="12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114978">
      <w:pPr>
        <w:tabs>
          <w:tab w:val="left" w:pos="0"/>
          <w:tab w:val="right" w:leader="dot" w:pos="9639"/>
        </w:tabs>
        <w:spacing w:before="240" w:after="12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114978">
      <w:pPr>
        <w:tabs>
          <w:tab w:val="left" w:pos="0"/>
          <w:tab w:val="right" w:leader="dot" w:pos="9639"/>
        </w:tabs>
        <w:spacing w:before="240" w:after="12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93380" w:rsidRDefault="00993380" w:rsidP="00114978">
      <w:pPr>
        <w:tabs>
          <w:tab w:val="left" w:pos="0"/>
          <w:tab w:val="right" w:leader="dot" w:pos="9639"/>
        </w:tabs>
        <w:spacing w:before="240" w:after="120" w:line="24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F4744" w:rsidRPr="00156537" w:rsidRDefault="008F4744" w:rsidP="00993380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565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6"/>
    </w:p>
    <w:p w:rsidR="008F4744" w:rsidRDefault="008F4744" w:rsidP="006D048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7" w:name="_Toc415833121"/>
      <w:r w:rsidRPr="00FB065A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sz w:val="28"/>
          <w:szCs w:val="28"/>
        </w:rPr>
        <w:t>Учебный план</w:t>
      </w:r>
      <w:bookmarkEnd w:id="7"/>
    </w:p>
    <w:p w:rsidR="00114978" w:rsidRPr="00CC287D" w:rsidRDefault="00114978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287D">
        <w:rPr>
          <w:rFonts w:ascii="Times New Roman" w:hAnsi="Times New Roman" w:cs="Times New Roman"/>
          <w:b/>
          <w:bCs/>
          <w:sz w:val="28"/>
          <w:szCs w:val="28"/>
        </w:rPr>
        <w:t xml:space="preserve">Вариант 7.1. </w:t>
      </w:r>
    </w:p>
    <w:p w:rsidR="008F4744" w:rsidRDefault="008F474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ФГОС НОО</w:t>
      </w:r>
      <w:r w:rsidRPr="006E0C9D">
        <w:rPr>
          <w:rStyle w:val="ab"/>
          <w:rFonts w:ascii="Times New Roman" w:hAnsi="Times New Roman" w:cs="Times New Roman"/>
          <w:bCs/>
          <w:kern w:val="2"/>
          <w:sz w:val="28"/>
          <w:szCs w:val="28"/>
        </w:rPr>
        <w:footnoteReference w:id="4"/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>.</w:t>
      </w:r>
    </w:p>
    <w:p w:rsidR="008F4744" w:rsidRDefault="008F474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B7ADF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В соответствии с ФГОС НОО обучающихся с ОВЗ на коррекционную работу отводится не менее 5 часов </w:t>
      </w:r>
      <w:r w:rsidRPr="00AB7ADF">
        <w:rPr>
          <w:rFonts w:ascii="Times New Roman" w:hAnsi="Times New Roman" w:cs="Times New Roman"/>
          <w:bCs/>
          <w:color w:val="000000"/>
          <w:sz w:val="28"/>
          <w:szCs w:val="28"/>
          <w:u w:color="000000"/>
        </w:rPr>
        <w:t>в неделю</w:t>
      </w:r>
      <w:r w:rsidRPr="00AB7ADF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</w:t>
      </w:r>
      <w:r w:rsidRPr="00AB7ADF">
        <w:rPr>
          <w:rFonts w:ascii="Times New Roman" w:hAnsi="Times New Roman" w:cs="Times New Roman"/>
          <w:color w:val="000000"/>
          <w:sz w:val="28"/>
          <w:szCs w:val="28"/>
          <w:u w:color="000000"/>
        </w:rPr>
        <w:t>на одного обучающегося в зависимости от его потребностей.</w:t>
      </w:r>
    </w:p>
    <w:p w:rsidR="00114978" w:rsidRPr="00CC287D" w:rsidRDefault="00114978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color="000000"/>
        </w:rPr>
      </w:pPr>
      <w:r w:rsidRPr="00CC287D">
        <w:rPr>
          <w:rFonts w:ascii="Times New Roman" w:hAnsi="Times New Roman" w:cs="Times New Roman"/>
          <w:b/>
          <w:color w:val="000000"/>
          <w:sz w:val="28"/>
          <w:szCs w:val="28"/>
          <w:u w:color="000000"/>
        </w:rPr>
        <w:t>Вариант 7.2.</w:t>
      </w:r>
    </w:p>
    <w:p w:rsidR="00CC287D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77589">
        <w:rPr>
          <w:rFonts w:ascii="Times New Roman" w:hAnsi="Times New Roman"/>
          <w:color w:val="auto"/>
          <w:spacing w:val="-2"/>
          <w:sz w:val="28"/>
          <w:szCs w:val="28"/>
        </w:rPr>
        <w:t>Учебный план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F63254">
        <w:rPr>
          <w:rFonts w:ascii="Times New Roman" w:hAnsi="Times New Roman"/>
          <w:color w:val="auto"/>
          <w:spacing w:val="-2"/>
          <w:sz w:val="28"/>
          <w:szCs w:val="28"/>
        </w:rPr>
        <w:t xml:space="preserve">АООП НОО 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обучающихся с </w:t>
      </w:r>
      <w:r>
        <w:rPr>
          <w:rFonts w:ascii="Times New Roman" w:hAnsi="Times New Roman"/>
          <w:color w:val="auto"/>
          <w:sz w:val="28"/>
          <w:szCs w:val="28"/>
        </w:rPr>
        <w:t xml:space="preserve">ОВЗ 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(далее </w:t>
      </w:r>
      <w:r w:rsidRPr="006A225F">
        <w:rPr>
          <w:rFonts w:ascii="Times New Roman" w:hAnsi="Times New Roman"/>
          <w:color w:val="auto"/>
          <w:sz w:val="28"/>
          <w:szCs w:val="28"/>
        </w:rPr>
        <w:t>―</w:t>
      </w:r>
      <w:r>
        <w:rPr>
          <w:rFonts w:ascii="Times New Roman" w:hAnsi="Times New Roman"/>
          <w:color w:val="auto"/>
          <w:sz w:val="28"/>
          <w:szCs w:val="28"/>
        </w:rPr>
        <w:t xml:space="preserve"> учебный план)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CC287D" w:rsidRPr="006A225F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A225F">
        <w:rPr>
          <w:rFonts w:ascii="Times New Roman" w:hAnsi="Times New Roman"/>
          <w:color w:val="auto"/>
          <w:sz w:val="28"/>
          <w:szCs w:val="28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CC287D" w:rsidRDefault="00CC287D" w:rsidP="00CC28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24">
        <w:rPr>
          <w:rFonts w:ascii="Times New Roman" w:hAnsi="Times New Roman" w:cs="Times New Roman"/>
          <w:sz w:val="28"/>
          <w:szCs w:val="28"/>
        </w:rPr>
        <w:t>Учебный план соответств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477924">
        <w:rPr>
          <w:rFonts w:ascii="Times New Roman" w:hAnsi="Times New Roman" w:cs="Times New Roman"/>
          <w:sz w:val="28"/>
          <w:szCs w:val="28"/>
        </w:rPr>
        <w:t xml:space="preserve"> действующему законодательству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7792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77924">
        <w:rPr>
          <w:rFonts w:ascii="Times New Roman" w:hAnsi="Times New Roman" w:cs="Times New Roman"/>
          <w:sz w:val="28"/>
          <w:szCs w:val="28"/>
        </w:rPr>
        <w:t xml:space="preserve"> в области образования, 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77924">
        <w:rPr>
          <w:rFonts w:ascii="Times New Roman" w:hAnsi="Times New Roman" w:cs="Times New Roman"/>
          <w:sz w:val="28"/>
          <w:szCs w:val="28"/>
        </w:rPr>
        <w:t xml:space="preserve"> введение в действие и реализацию требований ФГОС </w:t>
      </w:r>
      <w:r>
        <w:rPr>
          <w:rFonts w:ascii="Times New Roman" w:hAnsi="Times New Roman" w:cs="Times New Roman"/>
          <w:sz w:val="28"/>
          <w:szCs w:val="28"/>
        </w:rPr>
        <w:t>НОО обучающихся с ОВЗ</w:t>
      </w:r>
      <w:r w:rsidRPr="00477924">
        <w:rPr>
          <w:rFonts w:ascii="Times New Roman" w:hAnsi="Times New Roman" w:cs="Times New Roman"/>
          <w:sz w:val="28"/>
          <w:szCs w:val="28"/>
        </w:rPr>
        <w:t xml:space="preserve"> и выполнение гигиенических требований к режиму образовательного процесса, установленных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47792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анПиНом</w:t>
      </w:r>
      <w:r w:rsidRPr="00477924">
        <w:rPr>
          <w:rFonts w:ascii="Times New Roman" w:hAnsi="Times New Roman" w:cs="Times New Roman"/>
          <w:sz w:val="28"/>
          <w:szCs w:val="28"/>
        </w:rPr>
        <w:t>.</w:t>
      </w:r>
    </w:p>
    <w:p w:rsidR="00CC287D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</w:t>
      </w:r>
      <w:r w:rsidRPr="006A225F">
        <w:rPr>
          <w:rFonts w:ascii="Times New Roman" w:hAnsi="Times New Roman"/>
          <w:color w:val="auto"/>
          <w:sz w:val="28"/>
          <w:szCs w:val="28"/>
        </w:rPr>
        <w:t xml:space="preserve"> учебном плане представлены семь предметных областей и коррекционно-развивающая область.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Содержание учебных предметов, 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входящих в состав каждой предметной области, 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>обеспечива</w:t>
      </w:r>
      <w:r>
        <w:rPr>
          <w:rFonts w:ascii="Times New Roman" w:hAnsi="Times New Roman"/>
          <w:color w:val="auto"/>
          <w:spacing w:val="-4"/>
          <w:sz w:val="28"/>
          <w:szCs w:val="28"/>
        </w:rPr>
        <w:t>ет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 xml:space="preserve"> целостное восприятие мира, с учетом особых образовательных потребностей и возможностей</w:t>
      </w:r>
      <w:r>
        <w:rPr>
          <w:rFonts w:ascii="Times New Roman" w:hAnsi="Times New Roman"/>
          <w:color w:val="auto"/>
          <w:spacing w:val="-4"/>
          <w:sz w:val="28"/>
          <w:szCs w:val="28"/>
        </w:rPr>
        <w:t xml:space="preserve"> обучающихся с ЗПР. Коррекционно-развивающая область включена в структуру учебного плана </w:t>
      </w:r>
      <w:r w:rsidRPr="006A225F">
        <w:rPr>
          <w:rFonts w:ascii="Times New Roman" w:hAnsi="Times New Roman"/>
          <w:color w:val="auto"/>
          <w:sz w:val="28"/>
          <w:szCs w:val="28"/>
        </w:rPr>
        <w:t>с целью коррекции недостатков псих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6A225F">
        <w:rPr>
          <w:rFonts w:ascii="Times New Roman" w:hAnsi="Times New Roman"/>
          <w:color w:val="auto"/>
          <w:sz w:val="28"/>
          <w:szCs w:val="28"/>
        </w:rPr>
        <w:t>физического развития обучающихс</w:t>
      </w:r>
      <w:r>
        <w:rPr>
          <w:rFonts w:ascii="Times New Roman" w:hAnsi="Times New Roman"/>
          <w:color w:val="auto"/>
          <w:sz w:val="28"/>
          <w:szCs w:val="28"/>
        </w:rPr>
        <w:t>я</w:t>
      </w:r>
      <w:r w:rsidRPr="00F63254">
        <w:rPr>
          <w:rFonts w:ascii="Times New Roman" w:hAnsi="Times New Roman"/>
          <w:color w:val="auto"/>
          <w:spacing w:val="-4"/>
          <w:sz w:val="28"/>
          <w:szCs w:val="28"/>
        </w:rPr>
        <w:t>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b/>
          <w:i/>
          <w:sz w:val="28"/>
          <w:szCs w:val="28"/>
        </w:rPr>
        <w:t>Обязательная часть учебного плана</w:t>
      </w:r>
      <w:r w:rsidRPr="00F63254">
        <w:rPr>
          <w:rFonts w:ascii="Times New Roman" w:hAnsi="Times New Roman"/>
          <w:sz w:val="28"/>
          <w:szCs w:val="28"/>
        </w:rPr>
        <w:t xml:space="preserve"> определяет </w:t>
      </w:r>
      <w:r w:rsidRPr="00F63254">
        <w:rPr>
          <w:rFonts w:ascii="Times New Roman" w:hAnsi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F63254">
        <w:rPr>
          <w:rFonts w:ascii="Times New Roman" w:hAnsi="Times New Roman"/>
          <w:sz w:val="28"/>
          <w:szCs w:val="28"/>
        </w:rPr>
        <w:t>стей, которые должны быть реализованы во всех имеющих государственную аккредитацию образовательных организациях, реализующих АООП НОО, и учебное время, отводимое на их изучение по классам (годам) обучения.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</w:t>
      </w:r>
      <w:r w:rsidRPr="00F63254">
        <w:rPr>
          <w:rFonts w:ascii="Times New Roman" w:hAnsi="Times New Roman"/>
          <w:sz w:val="28"/>
          <w:szCs w:val="28"/>
        </w:rPr>
        <w:t xml:space="preserve"> важнейших целей современного образования обучающихся с ЗПР:</w:t>
      </w:r>
    </w:p>
    <w:p w:rsidR="00CC287D" w:rsidRPr="00F63254" w:rsidRDefault="00CC287D" w:rsidP="00CC287D">
      <w:pPr>
        <w:pStyle w:val="af5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lastRenderedPageBreak/>
        <w:t xml:space="preserve">формирование </w:t>
      </w:r>
      <w:r>
        <w:rPr>
          <w:rFonts w:ascii="Times New Roman" w:hAnsi="Times New Roman"/>
          <w:color w:val="auto"/>
          <w:sz w:val="28"/>
          <w:szCs w:val="28"/>
        </w:rPr>
        <w:t>социальных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CC287D" w:rsidRPr="00F63254" w:rsidRDefault="00CC287D" w:rsidP="00CC287D">
      <w:pPr>
        <w:pStyle w:val="af5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готовность </w:t>
      </w:r>
      <w:proofErr w:type="gramStart"/>
      <w:r w:rsidRPr="00F6325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/>
          <w:sz w:val="28"/>
          <w:szCs w:val="28"/>
        </w:rPr>
        <w:t xml:space="preserve"> к продолжению образования на </w:t>
      </w:r>
      <w:r w:rsidRPr="00F63254">
        <w:rPr>
          <w:rFonts w:ascii="Times New Roman" w:hAnsi="Times New Roman"/>
          <w:spacing w:val="2"/>
          <w:sz w:val="28"/>
          <w:szCs w:val="28"/>
        </w:rPr>
        <w:t>последующей ступени основного общего образования</w:t>
      </w:r>
      <w:r w:rsidRPr="00F63254">
        <w:rPr>
          <w:rFonts w:ascii="Times New Roman" w:hAnsi="Times New Roman"/>
          <w:sz w:val="28"/>
          <w:szCs w:val="28"/>
        </w:rPr>
        <w:t>;</w:t>
      </w:r>
    </w:p>
    <w:p w:rsidR="00CC287D" w:rsidRPr="00F63254" w:rsidRDefault="00CC287D" w:rsidP="00CC287D">
      <w:pPr>
        <w:pStyle w:val="af5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CC287D" w:rsidRPr="00F63254" w:rsidRDefault="00CC287D" w:rsidP="00CC287D">
      <w:pPr>
        <w:pStyle w:val="af5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pacing w:val="2"/>
          <w:sz w:val="28"/>
          <w:szCs w:val="28"/>
        </w:rPr>
        <w:t xml:space="preserve">формирование здорового образа жизни, элементарных </w:t>
      </w:r>
      <w:r w:rsidRPr="00F63254">
        <w:rPr>
          <w:rFonts w:ascii="Times New Roman" w:hAnsi="Times New Roman"/>
          <w:sz w:val="28"/>
          <w:szCs w:val="28"/>
        </w:rPr>
        <w:t>правил поведения в экстремальных ситуациях;</w:t>
      </w:r>
    </w:p>
    <w:p w:rsidR="00CC287D" w:rsidRPr="00F63254" w:rsidRDefault="00CC287D" w:rsidP="00CC287D">
      <w:pPr>
        <w:pStyle w:val="af5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личностное развитие </w:t>
      </w:r>
      <w:proofErr w:type="gramStart"/>
      <w:r w:rsidRPr="00F63254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F63254">
        <w:rPr>
          <w:rFonts w:ascii="Times New Roman" w:hAnsi="Times New Roman"/>
          <w:sz w:val="28"/>
          <w:szCs w:val="28"/>
        </w:rPr>
        <w:t xml:space="preserve"> в соответствии с его индивидуальностью.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Организация самостоятельно в осуществлении образовательного процесса, в выборе видов деятельности по каждому предмету (</w:t>
      </w:r>
      <w:r w:rsidRPr="00F63254">
        <w:rPr>
          <w:rFonts w:ascii="Times New Roman" w:hAnsi="Times New Roman"/>
          <w:color w:val="auto"/>
          <w:sz w:val="28"/>
          <w:szCs w:val="28"/>
        </w:rPr>
        <w:t>предметно-практическая деятельность, экскурсии и т.</w:t>
      </w:r>
      <w:r w:rsidRPr="00F63254">
        <w:rPr>
          <w:rFonts w:ascii="Cambria Math" w:hAnsi="Cambria Math"/>
          <w:color w:val="auto"/>
          <w:sz w:val="28"/>
          <w:szCs w:val="28"/>
        </w:rPr>
        <w:t> </w:t>
      </w:r>
      <w:r w:rsidRPr="00F63254">
        <w:rPr>
          <w:rFonts w:ascii="Times New Roman" w:hAnsi="Times New Roman"/>
          <w:color w:val="auto"/>
          <w:sz w:val="28"/>
          <w:szCs w:val="28"/>
        </w:rPr>
        <w:t>д.</w:t>
      </w:r>
      <w:r w:rsidRPr="00F63254">
        <w:rPr>
          <w:rFonts w:ascii="Times New Roman" w:hAnsi="Times New Roman"/>
          <w:sz w:val="28"/>
          <w:szCs w:val="28"/>
        </w:rPr>
        <w:t>).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C287D">
        <w:rPr>
          <w:rFonts w:ascii="Times New Roman" w:hAnsi="Times New Roman"/>
          <w:b/>
          <w:i/>
          <w:color w:val="auto"/>
          <w:sz w:val="28"/>
          <w:szCs w:val="28"/>
        </w:rPr>
        <w:t>Часть учебного плана, формируемая участниками образовательных отношений</w:t>
      </w:r>
      <w:r w:rsidRPr="00CC287D">
        <w:rPr>
          <w:rFonts w:ascii="Times New Roman" w:hAnsi="Times New Roman"/>
          <w:b/>
          <w:color w:val="auto"/>
          <w:sz w:val="28"/>
          <w:szCs w:val="28"/>
        </w:rPr>
        <w:t>,</w:t>
      </w:r>
      <w:r w:rsidRPr="00CC287D">
        <w:rPr>
          <w:rFonts w:ascii="Times New Roman" w:hAnsi="Times New Roman"/>
          <w:color w:val="auto"/>
          <w:sz w:val="28"/>
          <w:szCs w:val="28"/>
        </w:rPr>
        <w:t xml:space="preserve"> обеспечивает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В</w:t>
      </w:r>
      <w:r w:rsidRPr="00CC287D">
        <w:rPr>
          <w:rFonts w:ascii="Times New Roman" w:hAnsi="Times New Roman"/>
          <w:color w:val="auto"/>
          <w:spacing w:val="2"/>
          <w:sz w:val="28"/>
          <w:szCs w:val="28"/>
        </w:rPr>
        <w:t xml:space="preserve"> 1 и 1дополнительном классах </w:t>
      </w:r>
      <w:r w:rsidRPr="00CC287D">
        <w:rPr>
          <w:rFonts w:ascii="Times New Roman" w:hAnsi="Times New Roman"/>
          <w:color w:val="auto"/>
          <w:sz w:val="28"/>
          <w:szCs w:val="28"/>
        </w:rPr>
        <w:t>эта часть отсутствует.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Время, отводимое на данную часть, внутри максимально допустимой недельной нагрузки </w:t>
      </w:r>
      <w:proofErr w:type="gramStart"/>
      <w:r w:rsidRPr="00F63254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/>
          <w:color w:val="auto"/>
          <w:sz w:val="28"/>
          <w:szCs w:val="28"/>
        </w:rPr>
        <w:t xml:space="preserve"> может быть использовано:</w:t>
      </w:r>
    </w:p>
    <w:p w:rsidR="00CC287D" w:rsidRPr="00F63254" w:rsidRDefault="00CC287D" w:rsidP="00CC28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увеличение учебных часов, отводимых на изучение отдельных учебных предметов обязательной части; </w:t>
      </w:r>
    </w:p>
    <w:p w:rsidR="00CC287D" w:rsidRPr="00F63254" w:rsidRDefault="00CC287D" w:rsidP="00CC287D">
      <w:pPr>
        <w:tabs>
          <w:tab w:val="left" w:pos="126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, обеспечивающих удовлетворение особых образовательных потребностей обучающихся с ЗПР и необходимую коррекцию недостатков в психическом и/или физическом развитии;  </w:t>
      </w:r>
    </w:p>
    <w:p w:rsidR="00CC287D" w:rsidRPr="00F63254" w:rsidRDefault="00CC287D" w:rsidP="00CC287D">
      <w:pPr>
        <w:tabs>
          <w:tab w:val="left" w:pos="126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 xml:space="preserve"> для факультативного изучения отдельных учебных предметов (например: элементарная компьютерная грамотность и др.);</w:t>
      </w:r>
    </w:p>
    <w:p w:rsidR="00CC287D" w:rsidRPr="00F63254" w:rsidRDefault="00CC287D" w:rsidP="00CC287D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 xml:space="preserve">на 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учебных курсов</w:t>
      </w:r>
      <w:r w:rsidRPr="00F63254">
        <w:rPr>
          <w:rFonts w:ascii="Times New Roman" w:hAnsi="Times New Roman" w:cs="Times New Roman"/>
          <w:sz w:val="28"/>
          <w:szCs w:val="28"/>
        </w:rPr>
        <w:t>, обеспечивающих различные интересы обучающихся, в том числе этнокультурные (например: история и культура родного края и др.).</w:t>
      </w:r>
      <w:proofErr w:type="gramEnd"/>
    </w:p>
    <w:p w:rsidR="00CC287D" w:rsidRPr="00F63254" w:rsidRDefault="00CC287D" w:rsidP="00CC2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обучающихся в соответствии с </w:t>
      </w:r>
      <w:proofErr w:type="spellStart"/>
      <w:r w:rsidRPr="00F63254">
        <w:rPr>
          <w:rFonts w:ascii="Times New Roman" w:hAnsi="Times New Roman" w:cs="Times New Roman"/>
          <w:spacing w:val="2"/>
          <w:sz w:val="28"/>
          <w:szCs w:val="28"/>
        </w:rPr>
        <w:t>сани</w:t>
      </w:r>
      <w:r w:rsidRPr="00F63254">
        <w:rPr>
          <w:rFonts w:ascii="Times New Roman" w:hAnsi="Times New Roman" w:cs="Times New Roman"/>
          <w:sz w:val="28"/>
          <w:szCs w:val="28"/>
        </w:rPr>
        <w:t>тарно­гигиеническими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 требованиями.</w:t>
      </w:r>
    </w:p>
    <w:p w:rsidR="00CC287D" w:rsidRDefault="00CC287D" w:rsidP="00CC287D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компонентом учебного плана является</w:t>
      </w:r>
      <w:r w:rsidRPr="00F63254">
        <w:rPr>
          <w:rFonts w:ascii="Times New Roman" w:hAnsi="Times New Roman" w:cs="Times New Roman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b/>
          <w:i/>
          <w:sz w:val="28"/>
          <w:szCs w:val="28"/>
        </w:rPr>
        <w:t>внеурочная деятельность</w:t>
      </w:r>
      <w:r w:rsidRPr="00F63254">
        <w:rPr>
          <w:rFonts w:ascii="Times New Roman" w:hAnsi="Times New Roman" w:cs="Times New Roman"/>
          <w:sz w:val="28"/>
          <w:szCs w:val="28"/>
        </w:rPr>
        <w:t xml:space="preserve">. В соответствии с требованиями ФГОС НОО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bCs/>
          <w:sz w:val="28"/>
          <w:szCs w:val="28"/>
        </w:rPr>
        <w:t>внеурочная деятельность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>организ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уется по направлениям развития личности (</w:t>
      </w:r>
      <w:proofErr w:type="spellStart"/>
      <w:r w:rsidRPr="00F63254">
        <w:rPr>
          <w:rFonts w:ascii="Times New Roman" w:hAnsi="Times New Roman" w:cs="Times New Roman"/>
          <w:spacing w:val="2"/>
          <w:sz w:val="28"/>
          <w:szCs w:val="28"/>
        </w:rPr>
        <w:t>духовно­нравственное</w:t>
      </w:r>
      <w:proofErr w:type="spellEnd"/>
      <w:r w:rsidRPr="00F63254">
        <w:rPr>
          <w:rFonts w:ascii="Times New Roman" w:hAnsi="Times New Roman" w:cs="Times New Roman"/>
          <w:spacing w:val="2"/>
          <w:sz w:val="28"/>
          <w:szCs w:val="28"/>
        </w:rPr>
        <w:t>, социальное, общеинтеллектуальное, общекультур</w:t>
      </w:r>
      <w:r w:rsidRPr="00F63254">
        <w:rPr>
          <w:rFonts w:ascii="Times New Roman" w:hAnsi="Times New Roman" w:cs="Times New Roman"/>
          <w:sz w:val="28"/>
          <w:szCs w:val="28"/>
        </w:rPr>
        <w:t xml:space="preserve">ное,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спортивно­оздоровительное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).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Организация занятий по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lastRenderedPageBreak/>
        <w:t>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Выбор направлений внеурочной деятельности определяется 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F63254">
        <w:rPr>
          <w:rFonts w:ascii="Times New Roman" w:hAnsi="Times New Roman"/>
          <w:color w:val="auto"/>
          <w:sz w:val="28"/>
          <w:szCs w:val="28"/>
        </w:rPr>
        <w:t>рганизацией.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pacing w:val="1"/>
          <w:sz w:val="28"/>
          <w:szCs w:val="28"/>
        </w:rPr>
      </w:pPr>
      <w:r w:rsidRPr="00F63254">
        <w:rPr>
          <w:rFonts w:ascii="Times New Roman" w:hAnsi="Times New Roman"/>
          <w:b/>
          <w:i/>
          <w:sz w:val="28"/>
          <w:szCs w:val="28"/>
        </w:rPr>
        <w:t>Коррекционно-развивающ</w:t>
      </w:r>
      <w:r>
        <w:rPr>
          <w:rFonts w:ascii="Times New Roman" w:hAnsi="Times New Roman"/>
          <w:b/>
          <w:i/>
          <w:sz w:val="28"/>
          <w:szCs w:val="28"/>
        </w:rPr>
        <w:t>ая область</w:t>
      </w:r>
      <w:r w:rsidRPr="00F63254">
        <w:rPr>
          <w:rFonts w:ascii="Times New Roman" w:hAnsi="Times New Roman"/>
          <w:sz w:val="28"/>
          <w:szCs w:val="28"/>
        </w:rPr>
        <w:t xml:space="preserve">, согласно требованиям </w:t>
      </w:r>
      <w:r>
        <w:rPr>
          <w:rFonts w:ascii="Times New Roman" w:hAnsi="Times New Roman"/>
          <w:sz w:val="28"/>
          <w:szCs w:val="28"/>
        </w:rPr>
        <w:t>Стандарта</w:t>
      </w:r>
      <w:r w:rsidRPr="00F63254">
        <w:rPr>
          <w:rFonts w:ascii="Times New Roman" w:hAnsi="Times New Roman"/>
          <w:sz w:val="28"/>
          <w:szCs w:val="28"/>
        </w:rPr>
        <w:t xml:space="preserve">, является </w:t>
      </w:r>
      <w:r w:rsidRPr="00F63254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ой частью внеурочной деятельности</w:t>
      </w:r>
      <w:r w:rsidRPr="00F63254">
        <w:rPr>
          <w:rFonts w:ascii="Times New Roman" w:hAnsi="Times New Roman"/>
          <w:sz w:val="28"/>
          <w:szCs w:val="28"/>
        </w:rPr>
        <w:t xml:space="preserve"> и представлено </w:t>
      </w:r>
      <w:r w:rsidRPr="00F63254">
        <w:rPr>
          <w:rFonts w:ascii="Times New Roman" w:hAnsi="Times New Roman"/>
          <w:spacing w:val="1"/>
          <w:sz w:val="28"/>
          <w:szCs w:val="28"/>
        </w:rPr>
        <w:t xml:space="preserve">фронтальными и индивидуальными </w:t>
      </w:r>
      <w:r w:rsidRPr="00F63254">
        <w:rPr>
          <w:rFonts w:ascii="Times New Roman" w:hAnsi="Times New Roman"/>
          <w:sz w:val="28"/>
          <w:szCs w:val="28"/>
        </w:rPr>
        <w:t>коррекционно-развивающими занятиями (логопедически</w:t>
      </w:r>
      <w:r>
        <w:rPr>
          <w:rFonts w:ascii="Times New Roman" w:hAnsi="Times New Roman"/>
          <w:sz w:val="28"/>
          <w:szCs w:val="28"/>
        </w:rPr>
        <w:t>ми</w:t>
      </w:r>
      <w:r w:rsidRPr="00F6325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63254">
        <w:rPr>
          <w:rFonts w:ascii="Times New Roman" w:hAnsi="Times New Roman"/>
          <w:sz w:val="28"/>
          <w:szCs w:val="28"/>
        </w:rPr>
        <w:t>психокоррекционны</w:t>
      </w:r>
      <w:r>
        <w:rPr>
          <w:rFonts w:ascii="Times New Roman" w:hAnsi="Times New Roman"/>
          <w:sz w:val="28"/>
          <w:szCs w:val="28"/>
        </w:rPr>
        <w:t>ми</w:t>
      </w:r>
      <w:proofErr w:type="spellEnd"/>
      <w:r w:rsidRPr="00F63254">
        <w:rPr>
          <w:rFonts w:ascii="Times New Roman" w:hAnsi="Times New Roman"/>
          <w:sz w:val="28"/>
          <w:szCs w:val="28"/>
        </w:rPr>
        <w:t xml:space="preserve">) и ритмикой, </w:t>
      </w:r>
      <w:r w:rsidRPr="00F63254">
        <w:rPr>
          <w:rFonts w:ascii="Times New Roman" w:hAnsi="Times New Roman"/>
          <w:spacing w:val="1"/>
          <w:sz w:val="28"/>
          <w:szCs w:val="28"/>
        </w:rPr>
        <w:t xml:space="preserve">направленными на </w:t>
      </w:r>
      <w:r w:rsidRPr="00F63254">
        <w:rPr>
          <w:rFonts w:ascii="Times New Roman" w:hAnsi="Times New Roman"/>
          <w:sz w:val="28"/>
          <w:szCs w:val="28"/>
        </w:rPr>
        <w:t xml:space="preserve">коррекцию дефекта и формирование навыков адаптации личности в современных жизненных условиях. Выбор коррекционно-развивающих курсов для индивидуальных и групповых занятий, их количественное соотношение, содержание может осуществляться </w:t>
      </w:r>
      <w:r>
        <w:rPr>
          <w:rFonts w:ascii="Times New Roman" w:hAnsi="Times New Roman"/>
          <w:sz w:val="28"/>
          <w:szCs w:val="28"/>
        </w:rPr>
        <w:t>О</w:t>
      </w:r>
      <w:r w:rsidRPr="00F63254">
        <w:rPr>
          <w:rFonts w:ascii="Times New Roman" w:hAnsi="Times New Roman"/>
          <w:sz w:val="28"/>
          <w:szCs w:val="28"/>
        </w:rPr>
        <w:t xml:space="preserve">рганизацией самостоятельно, исходя из психофизических </w:t>
      </w:r>
      <w:proofErr w:type="gramStart"/>
      <w:r w:rsidRPr="00F63254">
        <w:rPr>
          <w:rFonts w:ascii="Times New Roman" w:hAnsi="Times New Roman"/>
          <w:sz w:val="28"/>
          <w:szCs w:val="28"/>
        </w:rPr>
        <w:t>особенностей</w:t>
      </w:r>
      <w:proofErr w:type="gramEnd"/>
      <w:r w:rsidRPr="00F63254">
        <w:rPr>
          <w:rFonts w:ascii="Times New Roman" w:hAnsi="Times New Roman"/>
          <w:sz w:val="28"/>
          <w:szCs w:val="28"/>
        </w:rPr>
        <w:t xml:space="preserve"> обучающихся с ЗПР на основании рекомендаций ПМПК и индивидуальной программы реабилитации инвалида. К</w:t>
      </w:r>
      <w:r w:rsidRPr="00F63254">
        <w:rPr>
          <w:rFonts w:ascii="Times New Roman" w:hAnsi="Times New Roman"/>
          <w:kern w:val="2"/>
          <w:sz w:val="28"/>
          <w:szCs w:val="28"/>
        </w:rPr>
        <w:t>оррекционно-развивающие занятия могут проводиться в индивидуальной и групповой форме.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Организация внеурочной деятельности предполагает, что в этой работе принимают участие все педагогические работники </w:t>
      </w:r>
      <w:r>
        <w:rPr>
          <w:rFonts w:ascii="Times New Roman" w:hAnsi="Times New Roman"/>
          <w:sz w:val="28"/>
          <w:szCs w:val="28"/>
        </w:rPr>
        <w:t>О</w:t>
      </w:r>
      <w:r w:rsidRPr="00F63254">
        <w:rPr>
          <w:rFonts w:ascii="Times New Roman" w:hAnsi="Times New Roman"/>
          <w:sz w:val="28"/>
          <w:szCs w:val="28"/>
        </w:rPr>
        <w:t>рганизации (учителя-дефектологи, учителя групп продленного дня, воспитатели, учителя-логопеды, педагоги-психологи, социальные педагоги, педагоги дополнительного образования и др.), так же и медицинские работники.</w:t>
      </w:r>
    </w:p>
    <w:p w:rsidR="00CC287D" w:rsidRPr="00CC287D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CC287D">
        <w:rPr>
          <w:rFonts w:ascii="Times New Roman" w:hAnsi="Times New Roman"/>
          <w:color w:val="auto"/>
          <w:sz w:val="28"/>
          <w:szCs w:val="28"/>
        </w:rPr>
        <w:t>Распределение часов, предусмотренных на внеурочную деятельность, осуществляется следующим образом: недельная нагрузка ― 10 ч, из них 7 ч отводится на проведение коррекционных занятий.</w:t>
      </w:r>
    </w:p>
    <w:p w:rsidR="00CC287D" w:rsidRPr="00F63254" w:rsidRDefault="00CC287D" w:rsidP="00A14D2B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АООП НОО обучающихся с ЗПР может включать как один, так и несколько учебных планов. Для развития потенциала тех обучающихся с ЗПР, которые в силу особенностей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</w:t>
      </w:r>
      <w:r w:rsidRPr="00F63254">
        <w:rPr>
          <w:rFonts w:ascii="Times New Roman" w:hAnsi="Times New Roman" w:cs="Times New Roman"/>
          <w:spacing w:val="2"/>
          <w:sz w:val="28"/>
          <w:szCs w:val="28"/>
        </w:rPr>
        <w:t>учебные программы (содержание дисциплин, курсов, моду</w:t>
      </w:r>
      <w:r w:rsidRPr="00F63254">
        <w:rPr>
          <w:rFonts w:ascii="Times New Roman" w:hAnsi="Times New Roman" w:cs="Times New Roman"/>
          <w:sz w:val="28"/>
          <w:szCs w:val="28"/>
        </w:rPr>
        <w:t xml:space="preserve">лей, формы образования). 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pacing w:val="2"/>
          <w:sz w:val="28"/>
          <w:szCs w:val="28"/>
        </w:rPr>
      </w:pPr>
      <w:r w:rsidRPr="00F63254">
        <w:rPr>
          <w:rFonts w:ascii="Times New Roman" w:hAnsi="Times New Roman"/>
          <w:color w:val="auto"/>
          <w:sz w:val="28"/>
          <w:szCs w:val="28"/>
        </w:rPr>
        <w:t xml:space="preserve">Сроки освоения АООП НОО </w:t>
      </w:r>
      <w:proofErr w:type="gramStart"/>
      <w:r w:rsidRPr="00F63254">
        <w:rPr>
          <w:rFonts w:ascii="Times New Roman" w:hAnsi="Times New Roman"/>
          <w:color w:val="auto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/>
          <w:color w:val="auto"/>
          <w:sz w:val="28"/>
          <w:szCs w:val="28"/>
        </w:rPr>
        <w:t xml:space="preserve"> с ЗПР составляют 5 лет</w:t>
      </w:r>
      <w:r>
        <w:rPr>
          <w:rFonts w:ascii="Times New Roman" w:hAnsi="Times New Roman"/>
          <w:color w:val="auto"/>
          <w:sz w:val="28"/>
          <w:szCs w:val="28"/>
        </w:rPr>
        <w:t>, с обязательным введение 1 дополнительного класса</w:t>
      </w:r>
      <w:r w:rsidRPr="00F63254">
        <w:rPr>
          <w:rFonts w:ascii="Times New Roman" w:hAnsi="Times New Roman"/>
          <w:color w:val="auto"/>
          <w:sz w:val="28"/>
          <w:szCs w:val="28"/>
        </w:rPr>
        <w:t>.</w:t>
      </w:r>
    </w:p>
    <w:p w:rsidR="00CC287D" w:rsidRPr="00F63254" w:rsidRDefault="00CC287D" w:rsidP="00CC287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Продолжительность учебной недели в течение всех лет обучения – 5 дней. Обучение проходит в одну смену.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>Продолжительность учебного года на первой ступени общего образования составляет 34 недели, в 1</w:t>
      </w:r>
      <w:r>
        <w:rPr>
          <w:rFonts w:ascii="Times New Roman" w:hAnsi="Times New Roman"/>
          <w:sz w:val="28"/>
          <w:szCs w:val="28"/>
        </w:rPr>
        <w:t xml:space="preserve"> и 1 </w:t>
      </w:r>
      <w:proofErr w:type="gramStart"/>
      <w:r>
        <w:rPr>
          <w:rFonts w:ascii="Times New Roman" w:hAnsi="Times New Roman"/>
          <w:sz w:val="28"/>
          <w:szCs w:val="28"/>
        </w:rPr>
        <w:t>дополнительном</w:t>
      </w:r>
      <w:proofErr w:type="gramEnd"/>
      <w:r w:rsidRPr="00F63254">
        <w:rPr>
          <w:rFonts w:ascii="Times New Roman" w:hAnsi="Times New Roman"/>
          <w:sz w:val="28"/>
          <w:szCs w:val="28"/>
        </w:rPr>
        <w:t> класс</w:t>
      </w:r>
      <w:r>
        <w:rPr>
          <w:rFonts w:ascii="Times New Roman" w:hAnsi="Times New Roman"/>
          <w:sz w:val="28"/>
          <w:szCs w:val="28"/>
        </w:rPr>
        <w:t>ах</w:t>
      </w:r>
      <w:r w:rsidRPr="00F63254">
        <w:rPr>
          <w:rFonts w:ascii="Times New Roman" w:hAnsi="Times New Roman"/>
          <w:sz w:val="28"/>
          <w:szCs w:val="28"/>
        </w:rPr>
        <w:t xml:space="preserve">  — 33 недели. Продолжительность каникул в течение учебного года составляет не менее 30 календарных дней, летом — не менее </w:t>
      </w:r>
      <w:r w:rsidRPr="00F63254">
        <w:rPr>
          <w:rFonts w:ascii="Times New Roman" w:hAnsi="Times New Roman"/>
          <w:spacing w:val="2"/>
          <w:sz w:val="28"/>
          <w:szCs w:val="28"/>
        </w:rPr>
        <w:t>8 недель. Для обучающихся в 1</w:t>
      </w:r>
      <w:r>
        <w:rPr>
          <w:rFonts w:ascii="Times New Roman" w:hAnsi="Times New Roman"/>
          <w:spacing w:val="2"/>
          <w:sz w:val="28"/>
          <w:szCs w:val="28"/>
        </w:rPr>
        <w:t xml:space="preserve"> и 1 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>дополнительном</w:t>
      </w:r>
      <w:proofErr w:type="gramEnd"/>
      <w:r w:rsidRPr="00F63254">
        <w:rPr>
          <w:rFonts w:ascii="Times New Roman" w:hAnsi="Times New Roman"/>
          <w:spacing w:val="2"/>
          <w:sz w:val="28"/>
          <w:szCs w:val="28"/>
        </w:rPr>
        <w:t> класс</w:t>
      </w:r>
      <w:r w:rsidR="00A14D2B">
        <w:rPr>
          <w:rFonts w:ascii="Times New Roman" w:hAnsi="Times New Roman"/>
          <w:spacing w:val="2"/>
          <w:sz w:val="28"/>
          <w:szCs w:val="28"/>
        </w:rPr>
        <w:t>ах</w:t>
      </w:r>
      <w:r w:rsidRPr="00F63254">
        <w:rPr>
          <w:rFonts w:ascii="Times New Roman" w:hAnsi="Times New Roman"/>
          <w:spacing w:val="2"/>
          <w:sz w:val="28"/>
          <w:szCs w:val="28"/>
        </w:rPr>
        <w:t xml:space="preserve"> устанавливаются в </w:t>
      </w:r>
      <w:r w:rsidRPr="00F63254">
        <w:rPr>
          <w:rFonts w:ascii="Times New Roman" w:hAnsi="Times New Roman"/>
          <w:sz w:val="28"/>
          <w:szCs w:val="28"/>
        </w:rPr>
        <w:t xml:space="preserve">течение года дополнительные недельные каникулы. </w:t>
      </w:r>
    </w:p>
    <w:p w:rsidR="00CC287D" w:rsidRPr="00F63254" w:rsidRDefault="00CC287D" w:rsidP="00CC287D">
      <w:pPr>
        <w:pStyle w:val="af3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63254">
        <w:rPr>
          <w:rFonts w:ascii="Times New Roman" w:hAnsi="Times New Roman"/>
          <w:sz w:val="28"/>
          <w:szCs w:val="28"/>
        </w:rPr>
        <w:t xml:space="preserve">Продолжительность учебных занятий составляет 40 минут. </w:t>
      </w:r>
      <w:proofErr w:type="gramStart"/>
      <w:r w:rsidRPr="00F63254">
        <w:rPr>
          <w:rFonts w:ascii="Times New Roman" w:hAnsi="Times New Roman"/>
          <w:color w:val="auto"/>
          <w:sz w:val="28"/>
          <w:szCs w:val="28"/>
        </w:rPr>
        <w:t>При определении продолжительности занятий в 1</w:t>
      </w:r>
      <w:r>
        <w:rPr>
          <w:rFonts w:ascii="Times New Roman" w:hAnsi="Times New Roman"/>
          <w:color w:val="auto"/>
          <w:sz w:val="28"/>
          <w:szCs w:val="28"/>
        </w:rPr>
        <w:t xml:space="preserve"> и 1 дополнительном</w:t>
      </w:r>
      <w:r w:rsidRPr="00F63254">
        <w:rPr>
          <w:rFonts w:ascii="Times New Roman" w:hAnsi="Times New Roman"/>
          <w:color w:val="auto"/>
          <w:sz w:val="28"/>
          <w:szCs w:val="28"/>
        </w:rPr>
        <w:t xml:space="preserve"> классах используется «ступенчатый» режим обучения: в первом полугодии (в </w:t>
      </w:r>
      <w:r w:rsidRPr="00F63254">
        <w:rPr>
          <w:rFonts w:ascii="Times New Roman" w:hAnsi="Times New Roman"/>
          <w:color w:val="auto"/>
          <w:sz w:val="28"/>
          <w:szCs w:val="28"/>
        </w:rPr>
        <w:lastRenderedPageBreak/>
        <w:t>сентябре, октябре − по 3 урока в день по 35 минут каждый, в ноябре-декабре − по 4 урока по 35 минут каждый; январь-май − по 4 урока по 40 минут каждый);</w:t>
      </w:r>
      <w:r w:rsidRPr="00F63254">
        <w:rPr>
          <w:rStyle w:val="ab"/>
          <w:rFonts w:ascii="Times New Roman" w:hAnsi="Times New Roman"/>
          <w:color w:val="auto"/>
          <w:sz w:val="28"/>
          <w:szCs w:val="28"/>
        </w:rPr>
        <w:footnoteReference w:id="5"/>
      </w:r>
      <w:proofErr w:type="gramEnd"/>
    </w:p>
    <w:p w:rsidR="00CC287D" w:rsidRPr="00F63254" w:rsidRDefault="00CC287D" w:rsidP="00CC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>В предметную область «Филология» введен учебный предмет «Иностранный язык»,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Обучающиеся с ЗПР 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</w:t>
      </w:r>
      <w:r w:rsidRPr="00CC28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учебного предмета «Иностранный язык» начинается со 3-го класса. На его изучение отводится 1 час в неделю. При проведе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занятий по предмету «Иностранный язык» класс делится на две группы. </w:t>
      </w:r>
    </w:p>
    <w:p w:rsidR="00CC287D" w:rsidRPr="00A14D2B" w:rsidRDefault="00CC287D" w:rsidP="00CC2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 xml:space="preserve">Часы коррекционно-развивающей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представлены групповыми и индивидуальными коррекционно-развивающими занятиями (логопедически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632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психокоррекционны</w:t>
      </w:r>
      <w:r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), направленными на </w:t>
      </w:r>
      <w:r w:rsidRPr="00F632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F63254">
        <w:rPr>
          <w:rFonts w:ascii="Times New Roman" w:hAnsi="Times New Roman" w:cs="Times New Roman"/>
          <w:sz w:val="28"/>
          <w:szCs w:val="28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Количество часов в неделю указывается на одного учащегося. Коррекционно-развивающие занятия проводятся в течение учебного дня и во внеурочное время. </w:t>
      </w:r>
      <w:r w:rsidRPr="00A14D2B">
        <w:rPr>
          <w:rFonts w:ascii="Times New Roman" w:hAnsi="Times New Roman" w:cs="Times New Roman"/>
          <w:sz w:val="28"/>
          <w:szCs w:val="28"/>
        </w:rPr>
        <w:t>На индивидуальные коррекционные занятия отводится до 25 мин., на групповые занятия – до 40 минут.</w:t>
      </w:r>
    </w:p>
    <w:p w:rsidR="00CC287D" w:rsidRPr="00F63254" w:rsidRDefault="00CC287D" w:rsidP="00CC2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Количество учебных занятий за 5 учебных лет не может составлять более 3732 часов. </w:t>
      </w:r>
    </w:p>
    <w:p w:rsidR="00CC287D" w:rsidRPr="00F63254" w:rsidRDefault="00CC287D" w:rsidP="00CC28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 w:rsidR="00CC287D" w:rsidRPr="00F63254" w:rsidRDefault="00CC287D" w:rsidP="00CC287D">
      <w:pPr>
        <w:pStyle w:val="14TexstOSNOVA1012"/>
        <w:spacing w:after="12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CC287D" w:rsidRPr="00A81634" w:rsidTr="00545730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A14D2B" w:rsidP="00A14D2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</w:t>
            </w:r>
            <w:r w:rsidR="00CC287D"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одовой учебный план начального общего образования</w:t>
            </w:r>
            <w:r w:rsidR="00CC287D"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обучающихся с задержкой психического развития (вариант </w:t>
            </w:r>
            <w:r w:rsidR="00CC287D">
              <w:rPr>
                <w:rFonts w:ascii="Times New Roman" w:hAnsi="Times New Roman" w:cs="Times New Roman"/>
                <w:b/>
                <w:sz w:val="24"/>
                <w:szCs w:val="24"/>
              </w:rPr>
              <w:t>7.2</w:t>
            </w:r>
            <w:r w:rsidR="00CC287D"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CC287D"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CC287D" w:rsidRPr="00A81634" w:rsidTr="00545730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CC287D" w:rsidRPr="00A81634" w:rsidTr="00545730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261BEB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87D" w:rsidRPr="00A81634" w:rsidTr="00545730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</w:tr>
      <w:tr w:rsidR="00CC287D" w:rsidRPr="00A81634" w:rsidTr="00545730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</w:tr>
      <w:tr w:rsidR="00CC287D" w:rsidRPr="00A81634" w:rsidTr="00545730">
        <w:trPr>
          <w:trHeight w:val="562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287D" w:rsidRPr="00A81634" w:rsidTr="00545730">
        <w:trPr>
          <w:trHeight w:val="39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C287D" w:rsidRPr="00A81634" w:rsidTr="00545730">
        <w:trPr>
          <w:trHeight w:val="598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C287D" w:rsidRPr="00A81634" w:rsidTr="00545730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3528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3732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1680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1176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504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5412</w:t>
            </w:r>
          </w:p>
        </w:tc>
      </w:tr>
    </w:tbl>
    <w:p w:rsidR="00CC287D" w:rsidRPr="00F63254" w:rsidRDefault="00CC287D" w:rsidP="00CC28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287D" w:rsidRPr="00F63254" w:rsidRDefault="00CC287D" w:rsidP="00CC28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CC287D" w:rsidRPr="00A81634" w:rsidTr="00545730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14D2B" w:rsidRDefault="00A14D2B" w:rsidP="00A14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D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</w:t>
            </w:r>
            <w:r w:rsidR="00CC287D" w:rsidRPr="00A14D2B">
              <w:rPr>
                <w:rFonts w:ascii="Times New Roman" w:hAnsi="Times New Roman" w:cs="Times New Roman"/>
                <w:b/>
                <w:sz w:val="24"/>
                <w:szCs w:val="24"/>
              </w:rPr>
              <w:t>едельный учебный план начального общего образования</w:t>
            </w:r>
            <w:r w:rsidR="00CC287D" w:rsidRPr="00A14D2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обучающихся с задержкой психического развития (вариант 7.2)</w:t>
            </w:r>
            <w:r w:rsidR="00CC287D" w:rsidRPr="00A14D2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CC287D" w:rsidRPr="00A81634" w:rsidTr="00545730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CC287D" w:rsidRPr="00A81634" w:rsidRDefault="00CC287D" w:rsidP="00545730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87D" w:rsidRPr="00A81634" w:rsidTr="00545730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2E22A7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87D" w:rsidRPr="00A81634" w:rsidTr="00545730">
        <w:trPr>
          <w:trHeight w:val="503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287D" w:rsidRPr="00A81634" w:rsidTr="00545730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287D" w:rsidRPr="00A81634" w:rsidTr="00545730">
        <w:trPr>
          <w:trHeight w:val="516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287D" w:rsidRPr="00A81634" w:rsidTr="00545730">
        <w:trPr>
          <w:trHeight w:val="441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287D" w:rsidRPr="00A81634" w:rsidTr="00545730">
        <w:trPr>
          <w:trHeight w:val="64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287D" w:rsidRPr="00A81634" w:rsidTr="005457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287D" w:rsidRPr="00A81634" w:rsidTr="00545730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CC287D" w:rsidRPr="00A81634" w:rsidTr="0054573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7D" w:rsidRPr="00A81634" w:rsidRDefault="00CC287D" w:rsidP="005457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</w:tr>
    </w:tbl>
    <w:p w:rsidR="00114978" w:rsidRDefault="00114978" w:rsidP="00655918">
      <w:pPr>
        <w:spacing w:after="0"/>
        <w:rPr>
          <w:rFonts w:ascii="Times New Roman" w:hAnsi="Times New Roman"/>
          <w:sz w:val="28"/>
          <w:szCs w:val="28"/>
        </w:rPr>
      </w:pPr>
    </w:p>
    <w:p w:rsidR="00655918" w:rsidRDefault="00655918" w:rsidP="00655918">
      <w:pPr>
        <w:spacing w:after="0"/>
        <w:rPr>
          <w:rFonts w:ascii="Times New Roman" w:hAnsi="Times New Roman"/>
          <w:sz w:val="28"/>
          <w:szCs w:val="28"/>
        </w:rPr>
      </w:pPr>
    </w:p>
    <w:p w:rsidR="00655918" w:rsidRDefault="00655918" w:rsidP="00655918">
      <w:pPr>
        <w:spacing w:after="0"/>
        <w:rPr>
          <w:rFonts w:ascii="Times New Roman" w:hAnsi="Times New Roman"/>
          <w:sz w:val="28"/>
          <w:szCs w:val="28"/>
        </w:rPr>
      </w:pPr>
    </w:p>
    <w:p w:rsidR="00655918" w:rsidRPr="00655918" w:rsidRDefault="00655918" w:rsidP="00655918">
      <w:pPr>
        <w:spacing w:after="0"/>
        <w:rPr>
          <w:rFonts w:ascii="Times New Roman" w:hAnsi="Times New Roman"/>
          <w:sz w:val="28"/>
          <w:szCs w:val="28"/>
        </w:rPr>
      </w:pPr>
    </w:p>
    <w:p w:rsidR="00114978" w:rsidRDefault="00114978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:rsidR="00114978" w:rsidRDefault="00114978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:rsidR="00114978" w:rsidRDefault="00114978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:rsidR="008F4744" w:rsidRPr="00AB7ADF" w:rsidRDefault="008F4744" w:rsidP="006D0487">
      <w:pPr>
        <w:tabs>
          <w:tab w:val="left" w:pos="0"/>
          <w:tab w:val="right" w:leader="do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065A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B065A">
        <w:rPr>
          <w:rFonts w:ascii="Times New Roman" w:hAnsi="Times New Roman" w:cs="Times New Roman"/>
          <w:b/>
          <w:sz w:val="28"/>
          <w:szCs w:val="28"/>
        </w:rPr>
        <w:t xml:space="preserve">. Система условий реализации адаптированной основной </w:t>
      </w:r>
      <w:r>
        <w:rPr>
          <w:rFonts w:ascii="Times New Roman" w:hAnsi="Times New Roman" w:cs="Times New Roman"/>
          <w:b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sz w:val="28"/>
          <w:szCs w:val="28"/>
        </w:rPr>
        <w:t>образовательной программы начального общего образования обучающихся с задержкой психического развития</w:t>
      </w:r>
    </w:p>
    <w:p w:rsidR="00031A2F" w:rsidRDefault="00031A2F" w:rsidP="006D0487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>Требования к условиям получения образования обучающимися с ЗПР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>определяются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</w:rPr>
        <w:t xml:space="preserve">ФГОС НОО </w:t>
      </w:r>
      <w:r>
        <w:rPr>
          <w:rFonts w:ascii="Times New Roman" w:hAnsi="Times New Roman" w:cs="Times New Roman"/>
          <w:sz w:val="28"/>
          <w:szCs w:val="28"/>
        </w:rPr>
        <w:t>обучающихся с</w:t>
      </w:r>
      <w:r>
        <w:rPr>
          <w:rFonts w:ascii="Times New Roman" w:hAnsi="Times New Roman" w:cs="Times New Roman"/>
          <w:caps/>
          <w:sz w:val="28"/>
          <w:szCs w:val="28"/>
        </w:rPr>
        <w:t xml:space="preserve"> овз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>и</w:t>
      </w:r>
      <w:r w:rsidRPr="00F63254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представляют собой систему требований к кадровым, финансовым, материально-техническим и иным условиям реализации АООП НОО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с ЗПР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и достижения планируемых результатов этой категорией обучающихся.</w:t>
      </w:r>
      <w:proofErr w:type="gramEnd"/>
    </w:p>
    <w:p w:rsidR="005F29DC" w:rsidRDefault="005F29DC" w:rsidP="005F29DC">
      <w:pPr>
        <w:pStyle w:val="a9"/>
        <w:spacing w:before="0" w:after="0" w:line="276" w:lineRule="auto"/>
        <w:ind w:firstLine="567"/>
        <w:jc w:val="both"/>
        <w:rPr>
          <w:sz w:val="28"/>
          <w:szCs w:val="28"/>
        </w:rPr>
      </w:pPr>
      <w:r w:rsidRPr="005F29DC">
        <w:rPr>
          <w:sz w:val="28"/>
          <w:szCs w:val="28"/>
        </w:rPr>
        <w:t>Система условий реализации</w:t>
      </w:r>
      <w:r>
        <w:rPr>
          <w:sz w:val="28"/>
          <w:szCs w:val="28"/>
        </w:rPr>
        <w:t xml:space="preserve"> адаптированной </w:t>
      </w:r>
      <w:r w:rsidRPr="00426014">
        <w:rPr>
          <w:sz w:val="28"/>
          <w:szCs w:val="28"/>
        </w:rPr>
        <w:t xml:space="preserve"> </w:t>
      </w:r>
      <w:r>
        <w:rPr>
          <w:sz w:val="28"/>
          <w:szCs w:val="28"/>
        </w:rPr>
        <w:t>АООП НОО для детей с ОВЗ</w:t>
      </w:r>
      <w:r w:rsidRPr="00426014">
        <w:rPr>
          <w:sz w:val="28"/>
          <w:szCs w:val="28"/>
        </w:rPr>
        <w:t xml:space="preserve"> учреждения базируется на результатах проведённой в ходе разработки программы комплексной аналитико-обобщающей и прогностической работы, включающей:</w:t>
      </w:r>
    </w:p>
    <w:p w:rsidR="005F29DC" w:rsidRPr="00426014" w:rsidRDefault="005F29DC" w:rsidP="005F29DC">
      <w:pPr>
        <w:pStyle w:val="a9"/>
        <w:spacing w:before="0" w:after="0" w:line="276" w:lineRule="auto"/>
        <w:ind w:firstLine="567"/>
        <w:jc w:val="both"/>
        <w:rPr>
          <w:sz w:val="28"/>
          <w:szCs w:val="28"/>
        </w:rPr>
      </w:pPr>
      <w:r w:rsidRPr="00426014">
        <w:rPr>
          <w:sz w:val="28"/>
          <w:szCs w:val="28"/>
        </w:rPr>
        <w:t xml:space="preserve">анализ имеющихся в </w:t>
      </w:r>
      <w:r w:rsidRPr="00426014">
        <w:rPr>
          <w:rStyle w:val="dash041e005f0431005f044b005f0447005f043d005f044b005f0439005f005fchar1char1"/>
          <w:sz w:val="28"/>
          <w:szCs w:val="28"/>
        </w:rPr>
        <w:t xml:space="preserve">МАОУ </w:t>
      </w:r>
      <w:r>
        <w:rPr>
          <w:rStyle w:val="dash041e005f0431005f044b005f0447005f043d005f044b005f0439005f005fchar1char1"/>
          <w:sz w:val="28"/>
          <w:szCs w:val="28"/>
        </w:rPr>
        <w:t>«</w:t>
      </w:r>
      <w:r w:rsidR="00A71F37">
        <w:rPr>
          <w:rStyle w:val="dash041e005f0431005f044b005f0447005f043d005f044b005f0439005f005fchar1char1"/>
          <w:sz w:val="28"/>
          <w:szCs w:val="28"/>
        </w:rPr>
        <w:t>Средняя</w:t>
      </w:r>
      <w:r w:rsidR="009C2668">
        <w:rPr>
          <w:rStyle w:val="dash041e005f0431005f044b005f0447005f043d005f044b005f0439005f005fchar1char1"/>
          <w:sz w:val="28"/>
          <w:szCs w:val="28"/>
        </w:rPr>
        <w:t xml:space="preserve"> общеобразовательная школа  №16</w:t>
      </w:r>
      <w:r w:rsidRPr="00426014">
        <w:rPr>
          <w:rStyle w:val="dash041e005f0431005f044b005f0447005f043d005f044b005f0439005f005fchar1char1"/>
          <w:sz w:val="28"/>
          <w:szCs w:val="28"/>
        </w:rPr>
        <w:t xml:space="preserve">» </w:t>
      </w:r>
      <w:r w:rsidRPr="00426014">
        <w:rPr>
          <w:sz w:val="28"/>
          <w:szCs w:val="28"/>
        </w:rPr>
        <w:t xml:space="preserve">условий и ресурсов </w:t>
      </w:r>
      <w:r>
        <w:rPr>
          <w:sz w:val="28"/>
          <w:szCs w:val="28"/>
        </w:rPr>
        <w:t xml:space="preserve">для </w:t>
      </w:r>
      <w:r w:rsidRPr="00426014">
        <w:rPr>
          <w:sz w:val="28"/>
          <w:szCs w:val="28"/>
        </w:rPr>
        <w:t xml:space="preserve">реализации </w:t>
      </w:r>
      <w:r>
        <w:rPr>
          <w:sz w:val="28"/>
          <w:szCs w:val="28"/>
        </w:rPr>
        <w:t>АООП</w:t>
      </w:r>
      <w:r w:rsidRPr="00426014">
        <w:rPr>
          <w:sz w:val="28"/>
          <w:szCs w:val="28"/>
        </w:rPr>
        <w:t>;</w:t>
      </w:r>
    </w:p>
    <w:p w:rsidR="005F29DC" w:rsidRPr="00426014" w:rsidRDefault="005F29DC" w:rsidP="005F29DC">
      <w:pPr>
        <w:pStyle w:val="a9"/>
        <w:spacing w:before="0" w:after="0" w:line="276" w:lineRule="auto"/>
        <w:ind w:firstLine="567"/>
        <w:jc w:val="both"/>
        <w:rPr>
          <w:sz w:val="28"/>
          <w:szCs w:val="28"/>
        </w:rPr>
      </w:pPr>
      <w:r w:rsidRPr="00426014">
        <w:rPr>
          <w:rStyle w:val="Zag11"/>
          <w:rFonts w:eastAsia="@Arial Unicode MS"/>
          <w:sz w:val="28"/>
          <w:szCs w:val="28"/>
        </w:rPr>
        <w:t>• </w:t>
      </w:r>
      <w:r w:rsidRPr="00426014">
        <w:rPr>
          <w:sz w:val="28"/>
          <w:szCs w:val="28"/>
        </w:rPr>
        <w:t xml:space="preserve">установление степени их соответствия требованиям Стандарта, а также целям и задачам </w:t>
      </w:r>
      <w:r>
        <w:rPr>
          <w:rStyle w:val="dash041e005f0431005f044b005f0447005f043d005f044b005f0439005f005fchar1char1"/>
          <w:sz w:val="28"/>
          <w:szCs w:val="28"/>
        </w:rPr>
        <w:t>АООП</w:t>
      </w:r>
      <w:r w:rsidRPr="00426014">
        <w:rPr>
          <w:rStyle w:val="dash041e005f0431005f044b005f0447005f043d005f044b005f0439005f005fchar1char1"/>
          <w:sz w:val="28"/>
          <w:szCs w:val="28"/>
        </w:rPr>
        <w:t xml:space="preserve"> образовательного учреждения, сформированным с учётом </w:t>
      </w:r>
      <w:r w:rsidRPr="00426014">
        <w:rPr>
          <w:sz w:val="28"/>
          <w:szCs w:val="28"/>
        </w:rPr>
        <w:t>потребностей всех участников образовательного процесса;</w:t>
      </w:r>
    </w:p>
    <w:p w:rsidR="005F29DC" w:rsidRPr="00426014" w:rsidRDefault="005F29DC" w:rsidP="005F29DC">
      <w:pPr>
        <w:pStyle w:val="a9"/>
        <w:spacing w:before="0" w:after="0" w:line="276" w:lineRule="auto"/>
        <w:ind w:firstLine="567"/>
        <w:jc w:val="both"/>
        <w:rPr>
          <w:rStyle w:val="dash041e005f0431005f044b005f0447005f043d005f044b005f0439005f005fchar1char1"/>
          <w:sz w:val="28"/>
          <w:szCs w:val="28"/>
        </w:rPr>
      </w:pPr>
      <w:r w:rsidRPr="00426014">
        <w:rPr>
          <w:rStyle w:val="Zag11"/>
          <w:rFonts w:eastAsia="@Arial Unicode MS"/>
          <w:sz w:val="28"/>
          <w:szCs w:val="28"/>
        </w:rPr>
        <w:t>• </w:t>
      </w:r>
      <w:r w:rsidRPr="00426014">
        <w:rPr>
          <w:sz w:val="28"/>
          <w:szCs w:val="28"/>
        </w:rPr>
        <w:t xml:space="preserve">выявление проблемных зон и установление </w:t>
      </w:r>
      <w:r w:rsidRPr="00426014">
        <w:rPr>
          <w:rStyle w:val="dash041e005f0431005f044b005f0447005f043d005f044b005f0439005f005fchar1char1"/>
          <w:sz w:val="28"/>
          <w:szCs w:val="28"/>
        </w:rPr>
        <w:t>необходимых изменений в имеющихся условиях для приведения их в соответствие с требованиями Стандарта;</w:t>
      </w:r>
    </w:p>
    <w:p w:rsidR="005F29DC" w:rsidRPr="00426014" w:rsidRDefault="005F29DC" w:rsidP="005F29DC">
      <w:pPr>
        <w:pStyle w:val="a9"/>
        <w:spacing w:before="0" w:after="0" w:line="276" w:lineRule="auto"/>
        <w:ind w:firstLine="567"/>
        <w:jc w:val="both"/>
        <w:rPr>
          <w:rStyle w:val="dash041e005f0431005f044b005f0447005f043d005f044b005f0439005f005fchar1char1"/>
          <w:sz w:val="28"/>
          <w:szCs w:val="28"/>
        </w:rPr>
      </w:pPr>
      <w:r w:rsidRPr="00426014">
        <w:rPr>
          <w:rStyle w:val="Zag11"/>
          <w:rFonts w:eastAsia="@Arial Unicode MS"/>
          <w:sz w:val="28"/>
          <w:szCs w:val="28"/>
        </w:rPr>
        <w:t>• </w:t>
      </w:r>
      <w:r w:rsidRPr="00426014">
        <w:rPr>
          <w:rStyle w:val="dash041e005f0431005f044b005f0447005f043d005f044b005f0439005f005fchar1char1"/>
          <w:sz w:val="28"/>
          <w:szCs w:val="28"/>
        </w:rPr>
        <w:t>разработку с привлечением</w:t>
      </w:r>
      <w:r w:rsidRPr="00426014">
        <w:rPr>
          <w:sz w:val="28"/>
          <w:szCs w:val="28"/>
        </w:rPr>
        <w:t xml:space="preserve"> всех участников образовательного процесса и возможных партнёров</w:t>
      </w:r>
      <w:r w:rsidRPr="00426014">
        <w:rPr>
          <w:rStyle w:val="dash041e005f0431005f044b005f0447005f043d005f044b005f0439005f005fchar1char1"/>
          <w:sz w:val="28"/>
          <w:szCs w:val="28"/>
        </w:rPr>
        <w:t xml:space="preserve"> механизмов достижения целевых ориентиров в системе условий;</w:t>
      </w:r>
    </w:p>
    <w:p w:rsidR="005F29DC" w:rsidRPr="00426014" w:rsidRDefault="005F29DC" w:rsidP="005F29DC">
      <w:pPr>
        <w:pStyle w:val="a9"/>
        <w:spacing w:before="0" w:after="0" w:line="276" w:lineRule="auto"/>
        <w:ind w:firstLine="567"/>
        <w:jc w:val="both"/>
        <w:rPr>
          <w:sz w:val="28"/>
          <w:szCs w:val="28"/>
        </w:rPr>
      </w:pPr>
      <w:r w:rsidRPr="00426014">
        <w:rPr>
          <w:rStyle w:val="Zag11"/>
          <w:rFonts w:eastAsia="@Arial Unicode MS"/>
          <w:sz w:val="28"/>
          <w:szCs w:val="28"/>
        </w:rPr>
        <w:t>• </w:t>
      </w:r>
      <w:r w:rsidRPr="00426014">
        <w:rPr>
          <w:rStyle w:val="dash041e005f0431005f044b005f0447005f043d005f044b005f0439005f005fchar1char1"/>
          <w:sz w:val="28"/>
          <w:szCs w:val="28"/>
        </w:rPr>
        <w:t>разработку сетевого графика (дорожной карты) создания необходимой системы условий;</w:t>
      </w:r>
    </w:p>
    <w:p w:rsidR="005F29DC" w:rsidRPr="005F29DC" w:rsidRDefault="005F29DC" w:rsidP="005F29DC">
      <w:pPr>
        <w:pStyle w:val="a9"/>
        <w:spacing w:before="0" w:after="0" w:line="276" w:lineRule="auto"/>
        <w:ind w:firstLine="567"/>
        <w:jc w:val="both"/>
        <w:rPr>
          <w:sz w:val="28"/>
          <w:szCs w:val="28"/>
        </w:rPr>
      </w:pPr>
      <w:r w:rsidRPr="00426014">
        <w:rPr>
          <w:rStyle w:val="Zag11"/>
          <w:rFonts w:eastAsia="@Arial Unicode MS"/>
          <w:sz w:val="28"/>
          <w:szCs w:val="28"/>
        </w:rPr>
        <w:t>• </w:t>
      </w:r>
      <w:r w:rsidRPr="00426014">
        <w:rPr>
          <w:sz w:val="28"/>
          <w:szCs w:val="28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5F29DC" w:rsidRDefault="005F29DC" w:rsidP="005F29DC">
      <w:pPr>
        <w:pStyle w:val="a3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474FE">
        <w:rPr>
          <w:rFonts w:ascii="Times New Roman" w:eastAsia="Calibri" w:hAnsi="Times New Roman" w:cs="Times New Roman"/>
          <w:b/>
          <w:bCs/>
          <w:sz w:val="28"/>
          <w:szCs w:val="28"/>
        </w:rPr>
        <w:t>Кадровые условия  реализации образовательной  программы</w:t>
      </w:r>
    </w:p>
    <w:p w:rsidR="005F29DC" w:rsidRDefault="005F29DC" w:rsidP="005F29DC">
      <w:pPr>
        <w:shd w:val="clear" w:color="auto" w:fill="FFFFFF"/>
        <w:tabs>
          <w:tab w:val="left" w:pos="720"/>
        </w:tabs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Образовательное учреждение</w:t>
      </w:r>
      <w:r w:rsidRPr="00426014">
        <w:rPr>
          <w:rFonts w:ascii="Times New Roman" w:hAnsi="Times New Roman" w:cs="Times New Roman"/>
          <w:sz w:val="28"/>
          <w:szCs w:val="28"/>
        </w:rPr>
        <w:t xml:space="preserve"> укомплектовано педагогическими кадрами, имеющими необходимую квалификацию для решения задач, определённых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6014">
        <w:rPr>
          <w:rFonts w:ascii="Times New Roman" w:hAnsi="Times New Roman" w:cs="Times New Roman"/>
          <w:sz w:val="28"/>
          <w:szCs w:val="28"/>
        </w:rPr>
        <w:t xml:space="preserve">ООП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26014">
        <w:rPr>
          <w:rFonts w:ascii="Times New Roman" w:hAnsi="Times New Roman" w:cs="Times New Roman"/>
          <w:sz w:val="28"/>
          <w:szCs w:val="28"/>
        </w:rPr>
        <w:t xml:space="preserve">ОО, способными к инновационной профессиональной деятельности, </w:t>
      </w:r>
      <w:r w:rsidRPr="00426014">
        <w:rPr>
          <w:rFonts w:ascii="Times New Roman" w:hAnsi="Times New Roman" w:cs="Times New Roman"/>
          <w:bCs/>
          <w:sz w:val="28"/>
          <w:szCs w:val="28"/>
        </w:rPr>
        <w:t xml:space="preserve">медицинским работником,  вспомогательным персоналом. </w:t>
      </w:r>
      <w:r w:rsidRPr="00426014">
        <w:rPr>
          <w:rFonts w:ascii="Times New Roman" w:hAnsi="Times New Roman" w:cs="Times New Roman"/>
          <w:sz w:val="28"/>
          <w:szCs w:val="28"/>
        </w:rPr>
        <w:t>Организация питания осуществляется в специально отведенном помещении совместно с предприятием общественного питания на договорной основе. Столовая полностью укомплектована кадрам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A71F37" w:rsidRDefault="00A71F37" w:rsidP="005F29DC">
      <w:pPr>
        <w:shd w:val="clear" w:color="auto" w:fill="FFFFFF"/>
        <w:tabs>
          <w:tab w:val="left" w:pos="720"/>
        </w:tabs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A71F37" w:rsidRPr="005F29DC" w:rsidRDefault="00A71F37" w:rsidP="005F29DC">
      <w:pPr>
        <w:shd w:val="clear" w:color="auto" w:fill="FFFFFF"/>
        <w:tabs>
          <w:tab w:val="left" w:pos="720"/>
        </w:tabs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page" w:tblpX="1378" w:tblpY="601"/>
        <w:tblW w:w="10245" w:type="dxa"/>
        <w:tblLayout w:type="fixed"/>
        <w:tblLook w:val="0000" w:firstRow="0" w:lastRow="0" w:firstColumn="0" w:lastColumn="0" w:noHBand="0" w:noVBand="0"/>
      </w:tblPr>
      <w:tblGrid>
        <w:gridCol w:w="789"/>
        <w:gridCol w:w="1734"/>
        <w:gridCol w:w="5807"/>
        <w:gridCol w:w="1915"/>
      </w:tblGrid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№/</w:t>
            </w:r>
            <w:proofErr w:type="gramStart"/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Функции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специалистов в начальной школе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читель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условий для успешного продвижения ребенка в рамках образовательного процесса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5F29DC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A71F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психолог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Помощь педагогу в выявлении условий, необходимых для развития ребенка в соответствии с его возрастными и индивидуальными особенностями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ьютор</w:t>
            </w:r>
            <w:proofErr w:type="spellEnd"/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Осуществляет индивидуальное или групповое педагогическое сопровождение образовательного процесса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5F29DC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Отвечает за организацию условий, при которых ребенок может освоить  внеучебное пространство как пространство взаимоотношений и взаимодействия между  людьми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педагог-организатор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Отвечает за организацию </w:t>
            </w:r>
            <w:proofErr w:type="spellStart"/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внеучебных</w:t>
            </w:r>
            <w:proofErr w:type="spellEnd"/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видов  деятельности  младших  школьников во внеурочное время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5F29DC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Педагог-библиотекарь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Обеспечивает интеллектуальный и физический  доступ к информации, участвует в процессе воспитания культурного и гражданского самосознания, содействует формированию информационной компетентности уч-ся путем  обучения поиску, анализу, оценке и обработке  информации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 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полнительного образования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Обеспечивает реализацию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внеурочной деятельности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части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ООП НОО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Обеспечивает для специалистов ОУ условия для эффективной работы, осуществляет контроль и текущую организационную работу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5F29DC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Медицинский персонал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Обеспечивает первую медицинскую помощь и диагностику, функционирование автоматизированной информационной системы мониторинга здоровья  учащихся и выработку рекомендаций по сохранению и укреплению здоровья, организует диспансеризацию и вакцинацию школьников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F29DC" w:rsidRPr="003A0BE7" w:rsidTr="009C2668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но-</w:t>
            </w:r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технологический  персонал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29DC" w:rsidRPr="003A0BE7" w:rsidRDefault="005F29DC" w:rsidP="005F29DC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A0BE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Обеспечивает функционирование информационной структуры (включая  ремонт техники, доступ к Интернету, системное  администрирование, электронный документооборот, организацию работы электронных журналов и дневников, организаци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ю выставок, поддержание сайта </w:t>
            </w:r>
            <w:proofErr w:type="gramEnd"/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9DC" w:rsidRPr="003A0BE7" w:rsidRDefault="00A71F37" w:rsidP="005F29DC">
            <w:pPr>
              <w:pStyle w:val="a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5F29DC" w:rsidRDefault="005F29DC" w:rsidP="005F29DC">
      <w:pPr>
        <w:pStyle w:val="a9"/>
        <w:spacing w:before="0" w:after="0" w:line="276" w:lineRule="auto"/>
        <w:jc w:val="both"/>
        <w:rPr>
          <w:rStyle w:val="Zag11"/>
          <w:rFonts w:eastAsia="@Arial Unicode MS"/>
          <w:sz w:val="28"/>
          <w:szCs w:val="28"/>
        </w:rPr>
      </w:pPr>
    </w:p>
    <w:p w:rsidR="005F29DC" w:rsidRDefault="005F29DC" w:rsidP="005F29DC">
      <w:pPr>
        <w:pStyle w:val="a9"/>
        <w:spacing w:before="0" w:after="0" w:line="276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</w:p>
    <w:p w:rsidR="005F29DC" w:rsidRDefault="005F29DC" w:rsidP="005F29DC">
      <w:pPr>
        <w:pStyle w:val="a9"/>
        <w:spacing w:before="0" w:after="0" w:line="276" w:lineRule="auto"/>
        <w:ind w:firstLine="567"/>
        <w:jc w:val="both"/>
        <w:rPr>
          <w:rStyle w:val="Zag11"/>
          <w:rFonts w:eastAsia="@Arial Unicode MS"/>
          <w:sz w:val="28"/>
          <w:szCs w:val="28"/>
        </w:rPr>
      </w:pPr>
    </w:p>
    <w:p w:rsidR="00031A2F" w:rsidRPr="003D17CE" w:rsidRDefault="00031A2F" w:rsidP="006D0487">
      <w:pPr>
        <w:pStyle w:val="a3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031A2F" w:rsidRPr="00F63254" w:rsidRDefault="00031A2F" w:rsidP="006D04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lastRenderedPageBreak/>
        <w:t>Финансов</w:t>
      </w:r>
      <w:r>
        <w:rPr>
          <w:rFonts w:ascii="Times New Roman" w:hAnsi="Times New Roman" w:cs="Times New Roman"/>
          <w:b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е условия</w:t>
      </w:r>
    </w:p>
    <w:p w:rsidR="00031A2F" w:rsidRDefault="00031A2F" w:rsidP="006D0487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48DD">
        <w:rPr>
          <w:rFonts w:ascii="Times New Roman" w:hAnsi="Times New Roman" w:cs="Times New Roman"/>
          <w:bCs/>
          <w:sz w:val="28"/>
          <w:szCs w:val="28"/>
        </w:rPr>
        <w:t>обеспечивают</w:t>
      </w:r>
      <w:r w:rsidRPr="000848DD">
        <w:rPr>
          <w:rFonts w:ascii="Times New Roman" w:eastAsia="Calibri" w:hAnsi="Times New Roman" w:cs="Times New Roman"/>
          <w:bCs/>
          <w:sz w:val="28"/>
          <w:szCs w:val="28"/>
        </w:rPr>
        <w:t xml:space="preserve"> эффективную реализацию основных  образовательных п</w:t>
      </w:r>
      <w:r w:rsidRPr="000848DD">
        <w:rPr>
          <w:rFonts w:ascii="Times New Roman" w:hAnsi="Times New Roman" w:cs="Times New Roman"/>
          <w:bCs/>
          <w:sz w:val="28"/>
          <w:szCs w:val="28"/>
        </w:rPr>
        <w:t>рограмм, отражают</w:t>
      </w:r>
      <w:r w:rsidRPr="000848DD">
        <w:rPr>
          <w:rFonts w:ascii="Times New Roman" w:eastAsia="Calibri" w:hAnsi="Times New Roman" w:cs="Times New Roman"/>
          <w:bCs/>
          <w:sz w:val="28"/>
          <w:szCs w:val="28"/>
        </w:rPr>
        <w:t xml:space="preserve"> обоснованную структуру и объем расходов, необходимых для реализации </w:t>
      </w:r>
      <w:r w:rsidR="00655918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0848DD">
        <w:rPr>
          <w:rFonts w:ascii="Times New Roman" w:eastAsia="Calibri" w:hAnsi="Times New Roman" w:cs="Times New Roman"/>
          <w:bCs/>
          <w:sz w:val="28"/>
          <w:szCs w:val="28"/>
        </w:rPr>
        <w:t xml:space="preserve">ООП и достижения планируемых результатов, а также механизм их формирования. </w:t>
      </w:r>
      <w:r w:rsidRPr="000848D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754A43" w:rsidRDefault="00754A43" w:rsidP="00754A43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Объём действующих расходных обязательств отражается в муниципальном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754A43" w:rsidRPr="00426014" w:rsidRDefault="00754A43" w:rsidP="00754A43">
      <w:pPr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Муниципальное 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</w:t>
      </w:r>
    </w:p>
    <w:p w:rsidR="00754A43" w:rsidRPr="00F24512" w:rsidRDefault="00754A43" w:rsidP="00F24512">
      <w:pPr>
        <w:pStyle w:val="ConsPlusNormal"/>
        <w:widowControl/>
        <w:spacing w:line="360" w:lineRule="auto"/>
        <w:ind w:firstLine="45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24512">
        <w:rPr>
          <w:rFonts w:ascii="Times New Roman" w:hAnsi="Times New Roman" w:cs="Times New Roman"/>
          <w:i/>
          <w:sz w:val="28"/>
          <w:szCs w:val="28"/>
        </w:rPr>
        <w:t xml:space="preserve">Финансовое обеспечение задания учредителя по реализации адаптированной основной образовательной программы </w:t>
      </w:r>
      <w:r w:rsidRPr="00F24512">
        <w:rPr>
          <w:rFonts w:ascii="Times New Roman" w:hAnsi="Times New Roman" w:cs="Times New Roman"/>
          <w:sz w:val="28"/>
          <w:szCs w:val="28"/>
        </w:rPr>
        <w:t xml:space="preserve">осуществляется на основе нормативного </w:t>
      </w:r>
      <w:proofErr w:type="spellStart"/>
      <w:r w:rsidRPr="00F24512">
        <w:rPr>
          <w:rFonts w:ascii="Times New Roman" w:hAnsi="Times New Roman" w:cs="Times New Roman"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sz w:val="28"/>
          <w:szCs w:val="28"/>
        </w:rPr>
        <w:t xml:space="preserve"> финансирования. Вв</w:t>
      </w:r>
      <w:r w:rsidRPr="00F24512">
        <w:rPr>
          <w:rFonts w:ascii="Times New Roman" w:hAnsi="Times New Roman" w:cs="Times New Roman"/>
          <w:bCs/>
          <w:sz w:val="28"/>
          <w:szCs w:val="28"/>
        </w:rPr>
        <w:t xml:space="preserve">едение нормативного </w:t>
      </w:r>
      <w:proofErr w:type="spellStart"/>
      <w:r w:rsidRPr="00F24512">
        <w:rPr>
          <w:rFonts w:ascii="Times New Roman" w:hAnsi="Times New Roman" w:cs="Times New Roman"/>
          <w:bCs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bCs/>
          <w:sz w:val="28"/>
          <w:szCs w:val="28"/>
        </w:rPr>
        <w:t xml:space="preserve"> финансирования </w:t>
      </w:r>
      <w:r w:rsidRPr="00F24512">
        <w:rPr>
          <w:rFonts w:ascii="Times New Roman" w:hAnsi="Times New Roman" w:cs="Times New Roman"/>
          <w:bCs/>
          <w:iCs/>
          <w:sz w:val="28"/>
          <w:szCs w:val="28"/>
        </w:rPr>
        <w:t>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24512">
        <w:rPr>
          <w:rFonts w:ascii="Times New Roman" w:hAnsi="Times New Roman" w:cs="Times New Roman"/>
          <w:bCs/>
          <w:iCs/>
          <w:sz w:val="28"/>
          <w:szCs w:val="28"/>
        </w:rPr>
        <w:t xml:space="preserve">Применение принципа нормативного </w:t>
      </w:r>
      <w:proofErr w:type="spellStart"/>
      <w:r w:rsidRPr="00F24512">
        <w:rPr>
          <w:rFonts w:ascii="Times New Roman" w:hAnsi="Times New Roman" w:cs="Times New Roman"/>
          <w:bCs/>
          <w:iCs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bCs/>
          <w:iCs/>
          <w:sz w:val="28"/>
          <w:szCs w:val="28"/>
        </w:rPr>
        <w:t xml:space="preserve"> финансирования на уровне </w:t>
      </w:r>
      <w:r w:rsidRPr="00F24512">
        <w:rPr>
          <w:rFonts w:ascii="Times New Roman" w:hAnsi="Times New Roman" w:cs="Times New Roman"/>
          <w:sz w:val="28"/>
          <w:szCs w:val="28"/>
        </w:rPr>
        <w:t xml:space="preserve">МАОУ </w:t>
      </w:r>
      <w:r w:rsidR="00F24512" w:rsidRPr="00F24512">
        <w:rPr>
          <w:rFonts w:ascii="Times New Roman" w:hAnsi="Times New Roman" w:cs="Times New Roman"/>
          <w:sz w:val="28"/>
          <w:szCs w:val="28"/>
        </w:rPr>
        <w:t>«</w:t>
      </w:r>
      <w:r w:rsidR="00A71F37">
        <w:rPr>
          <w:rFonts w:ascii="Times New Roman" w:hAnsi="Times New Roman" w:cs="Times New Roman"/>
          <w:sz w:val="28"/>
          <w:szCs w:val="28"/>
        </w:rPr>
        <w:t>Средняя</w:t>
      </w:r>
      <w:r w:rsidR="00F24512" w:rsidRPr="00F24512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16</w:t>
      </w:r>
      <w:r w:rsidRPr="00F24512">
        <w:rPr>
          <w:rFonts w:ascii="Times New Roman" w:hAnsi="Times New Roman" w:cs="Times New Roman"/>
          <w:sz w:val="28"/>
          <w:szCs w:val="28"/>
        </w:rPr>
        <w:t>»</w:t>
      </w:r>
      <w:r w:rsidRPr="00F24512">
        <w:rPr>
          <w:rFonts w:ascii="Times New Roman" w:hAnsi="Times New Roman" w:cs="Times New Roman"/>
          <w:bCs/>
          <w:iCs/>
          <w:sz w:val="28"/>
          <w:szCs w:val="28"/>
        </w:rPr>
        <w:t>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24512">
        <w:rPr>
          <w:rFonts w:ascii="Times New Roman" w:hAnsi="Times New Roman" w:cs="Times New Roman"/>
          <w:i/>
          <w:iCs/>
          <w:sz w:val="28"/>
          <w:szCs w:val="28"/>
        </w:rPr>
        <w:t xml:space="preserve">Региональный расчётный </w:t>
      </w:r>
      <w:proofErr w:type="spellStart"/>
      <w:r w:rsidRPr="00F24512">
        <w:rPr>
          <w:rFonts w:ascii="Times New Roman" w:hAnsi="Times New Roman" w:cs="Times New Roman"/>
          <w:i/>
          <w:iCs/>
          <w:sz w:val="28"/>
          <w:szCs w:val="28"/>
        </w:rPr>
        <w:t>подушевой</w:t>
      </w:r>
      <w:proofErr w:type="spellEnd"/>
      <w:r w:rsidRPr="00F24512">
        <w:rPr>
          <w:rFonts w:ascii="Times New Roman" w:hAnsi="Times New Roman" w:cs="Times New Roman"/>
          <w:i/>
          <w:iCs/>
          <w:sz w:val="28"/>
          <w:szCs w:val="28"/>
        </w:rPr>
        <w:t xml:space="preserve"> норматив</w:t>
      </w:r>
      <w:r w:rsidRPr="00F245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24512">
        <w:rPr>
          <w:rFonts w:ascii="Times New Roman" w:hAnsi="Times New Roman" w:cs="Times New Roman"/>
          <w:sz w:val="28"/>
          <w:szCs w:val="28"/>
        </w:rPr>
        <w:t>— это минимально допустимый объём финансовых средств, необходимых для реализации основной образовательной программы в ОУ в соответствии с ФГОС в расчёте на одного обучающегося в год.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4512">
        <w:rPr>
          <w:rFonts w:ascii="Times New Roman" w:hAnsi="Times New Roman" w:cs="Times New Roman"/>
          <w:bCs/>
          <w:sz w:val="28"/>
          <w:szCs w:val="28"/>
        </w:rPr>
        <w:t xml:space="preserve">Органы местного самоуправления могут устанавливать дополнительные нормативы финансирования </w:t>
      </w:r>
      <w:r w:rsidRPr="00F24512">
        <w:rPr>
          <w:rFonts w:ascii="Times New Roman" w:hAnsi="Times New Roman" w:cs="Times New Roman"/>
          <w:sz w:val="28"/>
          <w:szCs w:val="28"/>
        </w:rPr>
        <w:t xml:space="preserve">МАОУ «Средняя общеобразовательная школа № </w:t>
      </w:r>
      <w:r w:rsidR="00A71F37"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Pr="00F24512">
        <w:rPr>
          <w:rFonts w:ascii="Times New Roman" w:hAnsi="Times New Roman" w:cs="Times New Roman"/>
          <w:sz w:val="28"/>
          <w:szCs w:val="28"/>
        </w:rPr>
        <w:t>»</w:t>
      </w:r>
      <w:r w:rsidRPr="00F24512">
        <w:rPr>
          <w:rFonts w:ascii="Times New Roman" w:hAnsi="Times New Roman" w:cs="Times New Roman"/>
          <w:bCs/>
          <w:sz w:val="28"/>
          <w:szCs w:val="28"/>
        </w:rPr>
        <w:t xml:space="preserve">за счёт средств местных бюджетов сверх установленного регионального </w:t>
      </w:r>
      <w:proofErr w:type="spellStart"/>
      <w:r w:rsidRPr="00F24512">
        <w:rPr>
          <w:rFonts w:ascii="Times New Roman" w:hAnsi="Times New Roman" w:cs="Times New Roman"/>
          <w:bCs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bCs/>
          <w:sz w:val="28"/>
          <w:szCs w:val="28"/>
        </w:rPr>
        <w:t xml:space="preserve"> норматива.</w:t>
      </w:r>
    </w:p>
    <w:p w:rsidR="00754A43" w:rsidRPr="00426014" w:rsidRDefault="00754A43" w:rsidP="00F24512">
      <w:pPr>
        <w:pStyle w:val="a9"/>
        <w:spacing w:before="0" w:after="0"/>
        <w:ind w:firstLine="454"/>
        <w:jc w:val="both"/>
        <w:rPr>
          <w:sz w:val="28"/>
          <w:szCs w:val="28"/>
        </w:rPr>
      </w:pPr>
      <w:r w:rsidRPr="00426014">
        <w:rPr>
          <w:b/>
          <w:bCs/>
          <w:i/>
          <w:iCs/>
          <w:sz w:val="28"/>
          <w:szCs w:val="28"/>
        </w:rPr>
        <w:t xml:space="preserve">Региональный расчётный </w:t>
      </w:r>
      <w:proofErr w:type="spellStart"/>
      <w:r w:rsidRPr="00426014">
        <w:rPr>
          <w:b/>
          <w:bCs/>
          <w:i/>
          <w:iCs/>
          <w:sz w:val="28"/>
          <w:szCs w:val="28"/>
        </w:rPr>
        <w:t>подушевой</w:t>
      </w:r>
      <w:proofErr w:type="spellEnd"/>
      <w:r w:rsidRPr="00426014">
        <w:rPr>
          <w:b/>
          <w:bCs/>
          <w:i/>
          <w:iCs/>
          <w:sz w:val="28"/>
          <w:szCs w:val="28"/>
        </w:rPr>
        <w:t xml:space="preserve"> норматив должен покрывать следующие расходы на год</w:t>
      </w:r>
      <w:r w:rsidRPr="00426014">
        <w:rPr>
          <w:bCs/>
          <w:iCs/>
          <w:sz w:val="28"/>
          <w:szCs w:val="28"/>
        </w:rPr>
        <w:t>:</w:t>
      </w:r>
    </w:p>
    <w:p w:rsidR="00754A43" w:rsidRDefault="00754A43" w:rsidP="00F24512">
      <w:pPr>
        <w:pStyle w:val="a9"/>
        <w:numPr>
          <w:ilvl w:val="0"/>
          <w:numId w:val="28"/>
        </w:numPr>
        <w:autoSpaceDE/>
        <w:autoSpaceDN/>
        <w:adjustRightInd/>
        <w:spacing w:before="0" w:after="0"/>
        <w:ind w:left="0" w:firstLine="540"/>
        <w:jc w:val="both"/>
        <w:rPr>
          <w:sz w:val="28"/>
          <w:szCs w:val="28"/>
        </w:rPr>
      </w:pPr>
      <w:r w:rsidRPr="00426014">
        <w:rPr>
          <w:bCs/>
          <w:iCs/>
          <w:sz w:val="28"/>
          <w:szCs w:val="28"/>
        </w:rPr>
        <w:t>оплату труда</w:t>
      </w:r>
      <w:r w:rsidRPr="00426014">
        <w:rPr>
          <w:sz w:val="28"/>
          <w:szCs w:val="28"/>
        </w:rPr>
        <w:t xml:space="preserve"> работников М</w:t>
      </w:r>
      <w:r>
        <w:rPr>
          <w:sz w:val="28"/>
          <w:szCs w:val="28"/>
        </w:rPr>
        <w:t>А</w:t>
      </w:r>
      <w:r w:rsidRPr="00426014">
        <w:rPr>
          <w:sz w:val="28"/>
          <w:szCs w:val="28"/>
        </w:rPr>
        <w:t xml:space="preserve">ОУ </w:t>
      </w:r>
      <w:r w:rsidR="00A71F37">
        <w:rPr>
          <w:sz w:val="28"/>
          <w:szCs w:val="28"/>
        </w:rPr>
        <w:t>«Средняя</w:t>
      </w:r>
      <w:r w:rsidR="009C2668">
        <w:rPr>
          <w:sz w:val="28"/>
          <w:szCs w:val="28"/>
        </w:rPr>
        <w:t xml:space="preserve"> общеобразовательная школа № 16</w:t>
      </w:r>
      <w:r>
        <w:rPr>
          <w:sz w:val="28"/>
          <w:szCs w:val="28"/>
        </w:rPr>
        <w:t>»</w:t>
      </w:r>
      <w:r w:rsidRPr="00426014">
        <w:rPr>
          <w:sz w:val="28"/>
          <w:szCs w:val="28"/>
        </w:rPr>
        <w:t xml:space="preserve"> с учётом районных коэффициентов к заработной плате, а также </w:t>
      </w:r>
      <w:r w:rsidRPr="00426014">
        <w:rPr>
          <w:bCs/>
          <w:iCs/>
          <w:sz w:val="28"/>
          <w:szCs w:val="28"/>
        </w:rPr>
        <w:t>отчисления</w:t>
      </w:r>
      <w:r w:rsidRPr="00426014">
        <w:rPr>
          <w:sz w:val="28"/>
          <w:szCs w:val="28"/>
        </w:rPr>
        <w:t>;</w:t>
      </w:r>
    </w:p>
    <w:p w:rsidR="00F24512" w:rsidRPr="00426014" w:rsidRDefault="00F24512" w:rsidP="00F24512">
      <w:pPr>
        <w:pStyle w:val="a9"/>
        <w:numPr>
          <w:ilvl w:val="0"/>
          <w:numId w:val="28"/>
        </w:numPr>
        <w:autoSpaceDE/>
        <w:autoSpaceDN/>
        <w:adjustRightInd/>
        <w:spacing w:before="0" w:after="0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Расходы, непосредственно связанные с обеспечением образовательного процесса:</w:t>
      </w:r>
    </w:p>
    <w:p w:rsidR="00754A43" w:rsidRPr="00426014" w:rsidRDefault="00754A43" w:rsidP="00F2451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на приобретение канцелярских принадлежностей, материалов и предметов для хозяйственных целей, непосредственно связанных с образовательным процессом;</w:t>
      </w:r>
    </w:p>
    <w:p w:rsidR="00754A43" w:rsidRPr="00426014" w:rsidRDefault="00754A43" w:rsidP="00F2451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на приобретение учебных пособий, письменных и чертежных принадлежностей, материалов для учебных и лабораторных занятий;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на приобретение учебных программ (в том числе в области информационных технологий, включая приобретение и обновление справочно-информационных баз данных), бланков учебной документации;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приобретение книжной продукции и справочной официальной литературы для школьных библиотек, включая доставку;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на подключение и использование информационно-телекоммуникационной сети Интернет;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 xml:space="preserve">- на </w:t>
      </w:r>
      <w:r>
        <w:rPr>
          <w:rFonts w:ascii="Times New Roman" w:hAnsi="Times New Roman" w:cs="Times New Roman"/>
          <w:sz w:val="28"/>
          <w:szCs w:val="28"/>
        </w:rPr>
        <w:t>обучение, повышение квалификации педагогического персонала</w:t>
      </w:r>
      <w:r w:rsidRPr="00426014">
        <w:rPr>
          <w:rFonts w:ascii="Times New Roman" w:hAnsi="Times New Roman" w:cs="Times New Roman"/>
          <w:sz w:val="28"/>
          <w:szCs w:val="28"/>
        </w:rPr>
        <w:t>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>- на приобретение непроизводственного оборудования, включая мебель для учебных классов, и предметов длительного пользования для общеобразовательных учреждений, связанных с образовательным процессом;</w:t>
      </w:r>
    </w:p>
    <w:p w:rsidR="00754A43" w:rsidRPr="00426014" w:rsidRDefault="00754A43" w:rsidP="00F24512">
      <w:p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sz w:val="28"/>
          <w:szCs w:val="28"/>
        </w:rPr>
        <w:t xml:space="preserve">- на оплату участия обучающихся в олимпиадах, дистанционных олимпиадах, смотрах и конкурсах в соответствии с образовательной программой </w:t>
      </w:r>
      <w:bookmarkStart w:id="8" w:name="sub_3001"/>
      <w:r w:rsidRPr="00426014">
        <w:rPr>
          <w:rFonts w:ascii="Times New Roman" w:hAnsi="Times New Roman" w:cs="Times New Roman"/>
          <w:sz w:val="28"/>
          <w:szCs w:val="28"/>
        </w:rPr>
        <w:t>общеобразовательного учреждения;</w:t>
      </w:r>
    </w:p>
    <w:bookmarkEnd w:id="8"/>
    <w:p w:rsidR="00754A43" w:rsidRPr="00426014" w:rsidRDefault="00754A43" w:rsidP="00F24512">
      <w:pPr>
        <w:pStyle w:val="a9"/>
        <w:numPr>
          <w:ilvl w:val="0"/>
          <w:numId w:val="27"/>
        </w:numPr>
        <w:autoSpaceDE/>
        <w:autoSpaceDN/>
        <w:adjustRightInd/>
        <w:spacing w:before="0" w:after="0"/>
        <w:ind w:left="0" w:firstLine="539"/>
        <w:jc w:val="both"/>
        <w:rPr>
          <w:sz w:val="28"/>
          <w:szCs w:val="28"/>
        </w:rPr>
      </w:pPr>
      <w:r w:rsidRPr="00426014">
        <w:rPr>
          <w:bCs/>
          <w:iCs/>
          <w:sz w:val="28"/>
          <w:szCs w:val="28"/>
        </w:rPr>
        <w:t>иные хозяйственные нужды и другие расходы, связанные с обеспечением образовательного процесса</w:t>
      </w:r>
      <w:r w:rsidRPr="00426014">
        <w:rPr>
          <w:sz w:val="28"/>
          <w:szCs w:val="28"/>
        </w:rPr>
        <w:t xml:space="preserve"> (обучение, повышение </w:t>
      </w:r>
      <w:r w:rsidRPr="00426014">
        <w:rPr>
          <w:sz w:val="28"/>
          <w:szCs w:val="28"/>
        </w:rPr>
        <w:lastRenderedPageBreak/>
        <w:t>квалификации административно-управленческого персонала М</w:t>
      </w:r>
      <w:r>
        <w:rPr>
          <w:sz w:val="28"/>
          <w:szCs w:val="28"/>
        </w:rPr>
        <w:t>А</w:t>
      </w:r>
      <w:r w:rsidRPr="00426014">
        <w:rPr>
          <w:sz w:val="28"/>
          <w:szCs w:val="28"/>
        </w:rPr>
        <w:t xml:space="preserve">ОУ </w:t>
      </w:r>
      <w:r w:rsidR="00F24512">
        <w:rPr>
          <w:sz w:val="28"/>
          <w:szCs w:val="28"/>
        </w:rPr>
        <w:t>«</w:t>
      </w:r>
      <w:r w:rsidR="00A71F37">
        <w:rPr>
          <w:sz w:val="28"/>
          <w:szCs w:val="28"/>
        </w:rPr>
        <w:t xml:space="preserve">Средняя </w:t>
      </w:r>
      <w:r w:rsidR="00F24512">
        <w:rPr>
          <w:sz w:val="28"/>
          <w:szCs w:val="28"/>
        </w:rPr>
        <w:t xml:space="preserve"> общеобразовательная школа № 16</w:t>
      </w:r>
      <w:r>
        <w:rPr>
          <w:sz w:val="28"/>
          <w:szCs w:val="28"/>
        </w:rPr>
        <w:t>»</w:t>
      </w:r>
      <w:r w:rsidRPr="00426014">
        <w:rPr>
          <w:sz w:val="28"/>
          <w:szCs w:val="28"/>
        </w:rPr>
        <w:t>, командировочные расходы и др.);</w:t>
      </w:r>
    </w:p>
    <w:p w:rsidR="00754A43" w:rsidRPr="00426014" w:rsidRDefault="00754A43" w:rsidP="00F24512">
      <w:pPr>
        <w:pStyle w:val="a9"/>
        <w:numPr>
          <w:ilvl w:val="0"/>
          <w:numId w:val="27"/>
        </w:numPr>
        <w:autoSpaceDE/>
        <w:autoSpaceDN/>
        <w:adjustRightInd/>
        <w:spacing w:before="0" w:after="0"/>
        <w:ind w:left="0" w:firstLine="540"/>
        <w:jc w:val="both"/>
        <w:rPr>
          <w:sz w:val="28"/>
          <w:szCs w:val="28"/>
        </w:rPr>
      </w:pPr>
      <w:r w:rsidRPr="00426014">
        <w:rPr>
          <w:sz w:val="28"/>
          <w:szCs w:val="28"/>
        </w:rPr>
        <w:t>в соответствии с расходными обязательствами органов регионального местного самоуправления по организации предоставления общего образования в расходы региональных местных бюджетов могут также включаться расходы,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образования.</w:t>
      </w:r>
    </w:p>
    <w:p w:rsidR="00754A43" w:rsidRPr="00426014" w:rsidRDefault="00754A43" w:rsidP="00F24512">
      <w:pPr>
        <w:tabs>
          <w:tab w:val="left" w:pos="36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426014">
        <w:rPr>
          <w:rFonts w:ascii="Times New Roman" w:hAnsi="Times New Roman" w:cs="Times New Roman"/>
          <w:bCs/>
          <w:i/>
          <w:iCs/>
          <w:sz w:val="28"/>
          <w:szCs w:val="28"/>
        </w:rPr>
        <w:t>Реализация принципа</w:t>
      </w:r>
      <w:r w:rsidRPr="00426014">
        <w:rPr>
          <w:rFonts w:ascii="Times New Roman" w:hAnsi="Times New Roman" w:cs="Times New Roman"/>
          <w:i/>
          <w:sz w:val="28"/>
          <w:szCs w:val="28"/>
        </w:rPr>
        <w:t xml:space="preserve"> нормативного </w:t>
      </w:r>
      <w:proofErr w:type="spellStart"/>
      <w:r w:rsidRPr="00426014">
        <w:rPr>
          <w:rFonts w:ascii="Times New Roman" w:hAnsi="Times New Roman" w:cs="Times New Roman"/>
          <w:i/>
          <w:sz w:val="28"/>
          <w:szCs w:val="28"/>
        </w:rPr>
        <w:t>подушевого</w:t>
      </w:r>
      <w:proofErr w:type="spellEnd"/>
      <w:r w:rsidRPr="00426014">
        <w:rPr>
          <w:rFonts w:ascii="Times New Roman" w:hAnsi="Times New Roman" w:cs="Times New Roman"/>
          <w:i/>
          <w:sz w:val="28"/>
          <w:szCs w:val="28"/>
        </w:rPr>
        <w:t xml:space="preserve"> финансирования осуществляется на </w:t>
      </w:r>
      <w:r w:rsidRPr="0042601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трёх </w:t>
      </w:r>
      <w:r w:rsidRPr="00426014">
        <w:rPr>
          <w:rFonts w:ascii="Times New Roman" w:hAnsi="Times New Roman" w:cs="Times New Roman"/>
          <w:i/>
          <w:sz w:val="28"/>
          <w:szCs w:val="28"/>
        </w:rPr>
        <w:t>следующих уровнях</w:t>
      </w:r>
      <w:r w:rsidRPr="00426014">
        <w:rPr>
          <w:rFonts w:ascii="Times New Roman" w:hAnsi="Times New Roman" w:cs="Times New Roman"/>
          <w:sz w:val="28"/>
          <w:szCs w:val="28"/>
        </w:rPr>
        <w:t>:</w:t>
      </w:r>
    </w:p>
    <w:p w:rsidR="00754A43" w:rsidRPr="00F24512" w:rsidRDefault="00754A43" w:rsidP="00F24512">
      <w:pPr>
        <w:pStyle w:val="a9"/>
        <w:spacing w:before="0" w:after="0"/>
        <w:ind w:firstLine="454"/>
        <w:jc w:val="both"/>
        <w:rPr>
          <w:sz w:val="28"/>
          <w:szCs w:val="28"/>
        </w:rPr>
      </w:pPr>
      <w:r w:rsidRPr="00426014">
        <w:rPr>
          <w:bCs/>
          <w:iCs/>
          <w:sz w:val="28"/>
          <w:szCs w:val="28"/>
        </w:rPr>
        <w:t>• межбюджетных отношений</w:t>
      </w:r>
      <w:r w:rsidRPr="00426014">
        <w:rPr>
          <w:sz w:val="28"/>
          <w:szCs w:val="28"/>
        </w:rPr>
        <w:t xml:space="preserve"> (бюджет </w:t>
      </w:r>
      <w:r>
        <w:rPr>
          <w:sz w:val="28"/>
          <w:szCs w:val="28"/>
        </w:rPr>
        <w:t xml:space="preserve">Пермского края </w:t>
      </w:r>
      <w:r w:rsidRPr="00426014">
        <w:rPr>
          <w:sz w:val="28"/>
          <w:szCs w:val="28"/>
        </w:rPr>
        <w:t xml:space="preserve"> — </w:t>
      </w:r>
      <w:r w:rsidRPr="00F24512">
        <w:rPr>
          <w:sz w:val="28"/>
          <w:szCs w:val="28"/>
        </w:rPr>
        <w:t>муниципальный бюджет);</w:t>
      </w:r>
    </w:p>
    <w:p w:rsidR="00754A43" w:rsidRPr="00F24512" w:rsidRDefault="00754A43" w:rsidP="00F24512">
      <w:pPr>
        <w:pStyle w:val="a9"/>
        <w:spacing w:before="0" w:after="0"/>
        <w:ind w:firstLine="454"/>
        <w:jc w:val="both"/>
        <w:rPr>
          <w:sz w:val="28"/>
          <w:szCs w:val="28"/>
        </w:rPr>
      </w:pPr>
      <w:r w:rsidRPr="00F24512">
        <w:rPr>
          <w:bCs/>
          <w:iCs/>
          <w:sz w:val="28"/>
          <w:szCs w:val="28"/>
        </w:rPr>
        <w:t>• </w:t>
      </w:r>
      <w:proofErr w:type="spellStart"/>
      <w:r w:rsidRPr="00F24512">
        <w:rPr>
          <w:bCs/>
          <w:iCs/>
          <w:sz w:val="28"/>
          <w:szCs w:val="28"/>
        </w:rPr>
        <w:t>внутрибюджетных</w:t>
      </w:r>
      <w:proofErr w:type="spellEnd"/>
      <w:r w:rsidRPr="00F24512">
        <w:rPr>
          <w:bCs/>
          <w:iCs/>
          <w:sz w:val="28"/>
          <w:szCs w:val="28"/>
        </w:rPr>
        <w:t xml:space="preserve"> отношений</w:t>
      </w:r>
      <w:r w:rsidRPr="00F24512">
        <w:rPr>
          <w:sz w:val="28"/>
          <w:szCs w:val="28"/>
        </w:rPr>
        <w:t xml:space="preserve"> (муниципальный бюджет — МАОУ </w:t>
      </w:r>
      <w:r w:rsidR="00F24512" w:rsidRPr="00F24512">
        <w:rPr>
          <w:sz w:val="28"/>
          <w:szCs w:val="28"/>
        </w:rPr>
        <w:t>«</w:t>
      </w:r>
      <w:r w:rsidR="00A71F37">
        <w:rPr>
          <w:sz w:val="28"/>
          <w:szCs w:val="28"/>
        </w:rPr>
        <w:t>Средняя</w:t>
      </w:r>
      <w:r w:rsidR="00F24512" w:rsidRPr="00F24512">
        <w:rPr>
          <w:sz w:val="28"/>
          <w:szCs w:val="28"/>
        </w:rPr>
        <w:t xml:space="preserve"> общеобразовательная школа № 16</w:t>
      </w:r>
      <w:r w:rsidR="00A71F37">
        <w:rPr>
          <w:sz w:val="28"/>
          <w:szCs w:val="28"/>
        </w:rPr>
        <w:t>»).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24512">
        <w:rPr>
          <w:rFonts w:ascii="Times New Roman" w:hAnsi="Times New Roman" w:cs="Times New Roman"/>
          <w:sz w:val="28"/>
          <w:szCs w:val="28"/>
        </w:rPr>
        <w:t>Порядок определения и доведения до М</w:t>
      </w:r>
      <w:r w:rsidR="00A71F37">
        <w:rPr>
          <w:rFonts w:ascii="Times New Roman" w:hAnsi="Times New Roman" w:cs="Times New Roman"/>
          <w:sz w:val="28"/>
          <w:szCs w:val="28"/>
        </w:rPr>
        <w:t>АОУ «С</w:t>
      </w:r>
      <w:r w:rsidR="00F24512" w:rsidRPr="00F24512">
        <w:rPr>
          <w:rFonts w:ascii="Times New Roman" w:hAnsi="Times New Roman" w:cs="Times New Roman"/>
          <w:sz w:val="28"/>
          <w:szCs w:val="28"/>
        </w:rPr>
        <w:t>ОШ №16»</w:t>
      </w:r>
      <w:r w:rsidRPr="00F24512">
        <w:rPr>
          <w:rFonts w:ascii="Times New Roman" w:hAnsi="Times New Roman" w:cs="Times New Roman"/>
          <w:sz w:val="28"/>
          <w:szCs w:val="28"/>
        </w:rPr>
        <w:t xml:space="preserve"> бюджетных ассигнований, рассчитанных с использованием нормативов бюджетного финансирования на одного обучающегося, должен обеспечить нормативно-правовое закрепление на региональном уровне следующих положений: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24512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F24512">
        <w:rPr>
          <w:rFonts w:ascii="Times New Roman" w:hAnsi="Times New Roman" w:cs="Times New Roman"/>
          <w:sz w:val="28"/>
          <w:szCs w:val="28"/>
        </w:rPr>
        <w:t>неуменьшение</w:t>
      </w:r>
      <w:proofErr w:type="spellEnd"/>
      <w:r w:rsidRPr="00F24512">
        <w:rPr>
          <w:rFonts w:ascii="Times New Roman" w:hAnsi="Times New Roman" w:cs="Times New Roman"/>
          <w:sz w:val="28"/>
          <w:szCs w:val="28"/>
        </w:rPr>
        <w:t xml:space="preserve"> уровня финансирования по статьям расходов, включённым в величину регионального расчётного </w:t>
      </w:r>
      <w:proofErr w:type="spellStart"/>
      <w:r w:rsidRPr="00F24512">
        <w:rPr>
          <w:rFonts w:ascii="Times New Roman" w:hAnsi="Times New Roman" w:cs="Times New Roman"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sz w:val="28"/>
          <w:szCs w:val="28"/>
        </w:rPr>
        <w:t xml:space="preserve"> норматива (заработная плата с начислениями, прочие текущие расходы на обеспечение материальных затрат, непосредственно связанных с учебной деятельностью МАОУ </w:t>
      </w:r>
      <w:r w:rsidR="00F24512" w:rsidRPr="00F24512">
        <w:rPr>
          <w:rFonts w:ascii="Times New Roman" w:hAnsi="Times New Roman" w:cs="Times New Roman"/>
          <w:sz w:val="28"/>
          <w:szCs w:val="28"/>
        </w:rPr>
        <w:t>«</w:t>
      </w:r>
      <w:r w:rsidR="00993380">
        <w:rPr>
          <w:rFonts w:ascii="Times New Roman" w:hAnsi="Times New Roman" w:cs="Times New Roman"/>
          <w:sz w:val="28"/>
          <w:szCs w:val="28"/>
        </w:rPr>
        <w:t>Средняя</w:t>
      </w:r>
      <w:r w:rsidR="00A71F37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16</w:t>
      </w:r>
      <w:r w:rsidRPr="00F24512">
        <w:rPr>
          <w:rFonts w:ascii="Times New Roman" w:hAnsi="Times New Roman" w:cs="Times New Roman"/>
          <w:sz w:val="28"/>
          <w:szCs w:val="28"/>
        </w:rPr>
        <w:t>»);</w:t>
      </w:r>
    </w:p>
    <w:p w:rsidR="00754A43" w:rsidRPr="00F24512" w:rsidRDefault="00754A43" w:rsidP="00F24512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F24512">
        <w:rPr>
          <w:rFonts w:ascii="Times New Roman" w:hAnsi="Times New Roman" w:cs="Times New Roman"/>
          <w:sz w:val="28"/>
          <w:szCs w:val="28"/>
        </w:rPr>
        <w:t xml:space="preserve">— возможность использования нормативов не только на уровне межбюджетных отношений (бюджет региона — бюджет района), но и на уровне </w:t>
      </w:r>
      <w:proofErr w:type="spellStart"/>
      <w:r w:rsidRPr="00F24512">
        <w:rPr>
          <w:rFonts w:ascii="Times New Roman" w:hAnsi="Times New Roman" w:cs="Times New Roman"/>
          <w:sz w:val="28"/>
          <w:szCs w:val="28"/>
        </w:rPr>
        <w:t>внутрибюджетных</w:t>
      </w:r>
      <w:proofErr w:type="spellEnd"/>
      <w:r w:rsidRPr="00F24512">
        <w:rPr>
          <w:rFonts w:ascii="Times New Roman" w:hAnsi="Times New Roman" w:cs="Times New Roman"/>
          <w:sz w:val="28"/>
          <w:szCs w:val="28"/>
        </w:rPr>
        <w:t xml:space="preserve"> отношений (муниципальный бюджет — МАОУ </w:t>
      </w:r>
      <w:r w:rsidR="00F24512">
        <w:rPr>
          <w:rFonts w:ascii="Times New Roman" w:hAnsi="Times New Roman" w:cs="Times New Roman"/>
          <w:sz w:val="28"/>
          <w:szCs w:val="28"/>
        </w:rPr>
        <w:t>«</w:t>
      </w:r>
      <w:r w:rsidR="00A71F37">
        <w:rPr>
          <w:rFonts w:ascii="Times New Roman" w:hAnsi="Times New Roman" w:cs="Times New Roman"/>
          <w:sz w:val="28"/>
          <w:szCs w:val="28"/>
        </w:rPr>
        <w:t>Средняя</w:t>
      </w:r>
      <w:r w:rsidR="00F24512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16</w:t>
      </w:r>
      <w:r w:rsidRPr="00F24512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031A2F" w:rsidRPr="00F24512" w:rsidRDefault="00754A43" w:rsidP="00F24512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4512">
        <w:rPr>
          <w:rFonts w:ascii="Times New Roman" w:hAnsi="Times New Roman" w:cs="Times New Roman"/>
          <w:sz w:val="28"/>
          <w:szCs w:val="28"/>
        </w:rPr>
        <w:t xml:space="preserve">В связи с требованиями Стандарта при расчёте регионального </w:t>
      </w:r>
      <w:proofErr w:type="spellStart"/>
      <w:r w:rsidRPr="00F24512">
        <w:rPr>
          <w:rFonts w:ascii="Times New Roman" w:hAnsi="Times New Roman" w:cs="Times New Roman"/>
          <w:sz w:val="28"/>
          <w:szCs w:val="28"/>
        </w:rPr>
        <w:t>подушевого</w:t>
      </w:r>
      <w:proofErr w:type="spellEnd"/>
      <w:r w:rsidRPr="00F24512">
        <w:rPr>
          <w:rFonts w:ascii="Times New Roman" w:hAnsi="Times New Roman" w:cs="Times New Roman"/>
          <w:sz w:val="28"/>
          <w:szCs w:val="28"/>
        </w:rPr>
        <w:t xml:space="preserve"> норматива должны учитываться затраты рабочего времени </w:t>
      </w:r>
      <w:r w:rsidRPr="00F24512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работников МАОУ </w:t>
      </w:r>
      <w:r w:rsidR="00F24512">
        <w:rPr>
          <w:rFonts w:ascii="Times New Roman" w:hAnsi="Times New Roman" w:cs="Times New Roman"/>
          <w:sz w:val="28"/>
          <w:szCs w:val="28"/>
        </w:rPr>
        <w:t>«</w:t>
      </w:r>
      <w:r w:rsidR="00993380">
        <w:rPr>
          <w:rFonts w:ascii="Times New Roman" w:hAnsi="Times New Roman" w:cs="Times New Roman"/>
          <w:sz w:val="28"/>
          <w:szCs w:val="28"/>
        </w:rPr>
        <w:t>Средняя</w:t>
      </w:r>
      <w:r w:rsidRPr="00F24512">
        <w:rPr>
          <w:rFonts w:ascii="Times New Roman" w:hAnsi="Times New Roman" w:cs="Times New Roman"/>
          <w:sz w:val="28"/>
          <w:szCs w:val="28"/>
        </w:rPr>
        <w:t xml:space="preserve"> общеобразовательная школа № 1</w:t>
      </w:r>
      <w:r w:rsidR="00F24512">
        <w:rPr>
          <w:rFonts w:ascii="Times New Roman" w:hAnsi="Times New Roman" w:cs="Times New Roman"/>
          <w:sz w:val="28"/>
          <w:szCs w:val="28"/>
        </w:rPr>
        <w:t>6</w:t>
      </w:r>
      <w:r w:rsidRPr="00F24512">
        <w:rPr>
          <w:rFonts w:ascii="Times New Roman" w:hAnsi="Times New Roman" w:cs="Times New Roman"/>
          <w:sz w:val="28"/>
          <w:szCs w:val="28"/>
        </w:rPr>
        <w:t>»  на урочную и внеурочную деятельность, включая все виды работ (учебная, воспитательная методическая и т. п.), входящие в трудовые обязанности конкретных педагогических работников.</w:t>
      </w:r>
    </w:p>
    <w:p w:rsidR="006F1FAD" w:rsidRPr="00F63254" w:rsidRDefault="006F1FAD" w:rsidP="00F2451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6F1FAD" w:rsidRPr="00B06B65" w:rsidRDefault="006F1FAD" w:rsidP="00F24512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color w:val="auto"/>
          <w:sz w:val="28"/>
          <w:szCs w:val="28"/>
        </w:rPr>
        <w:t>начального общего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 обучающихся с ЗПР должно отвечать не только общим, но и их особым образовательным потребностям. В связи с этим в структуре материально-технического об</w:t>
      </w:r>
      <w:r w:rsidR="005A198D">
        <w:rPr>
          <w:rFonts w:ascii="Times New Roman" w:hAnsi="Times New Roman" w:cs="Times New Roman"/>
          <w:color w:val="auto"/>
          <w:sz w:val="28"/>
          <w:szCs w:val="28"/>
        </w:rPr>
        <w:t xml:space="preserve">еспечения процесса образования 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отражена специфика требований </w:t>
      </w: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>к</w:t>
      </w:r>
      <w:proofErr w:type="gramEnd"/>
      <w:r w:rsidRPr="00B06B6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6F1FAD" w:rsidRPr="00B06B65" w:rsidRDefault="006F1FAD" w:rsidP="00F24512">
      <w:pPr>
        <w:pStyle w:val="14TexstOSNOVA1012"/>
        <w:numPr>
          <w:ilvl w:val="0"/>
          <w:numId w:val="9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пространства, в котором обучается ребёнок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6F1FAD" w:rsidRPr="00B06B65" w:rsidRDefault="006F1FAD" w:rsidP="00F24512">
      <w:pPr>
        <w:pStyle w:val="14TexstOSNOVA1012"/>
        <w:numPr>
          <w:ilvl w:val="0"/>
          <w:numId w:val="9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>организации временного режима обучения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;</w:t>
      </w:r>
    </w:p>
    <w:p w:rsidR="006F1FAD" w:rsidRPr="00B06B65" w:rsidRDefault="006F1FAD" w:rsidP="00F24512">
      <w:pPr>
        <w:pStyle w:val="14TexstOSNOVA1012"/>
        <w:numPr>
          <w:ilvl w:val="0"/>
          <w:numId w:val="9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техническим средствам обучения </w:t>
      </w: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6F1FAD" w:rsidRPr="00B06B65" w:rsidRDefault="006F1FAD" w:rsidP="00F24512">
      <w:pPr>
        <w:pStyle w:val="14TexstOSNOVA1012"/>
        <w:numPr>
          <w:ilvl w:val="0"/>
          <w:numId w:val="9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ЗПР 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>и позволяющих реализовывать выбранный вариант программы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  <w:proofErr w:type="gramEnd"/>
    </w:p>
    <w:p w:rsidR="006F1FAD" w:rsidRPr="00213CBD" w:rsidRDefault="006F1FAD" w:rsidP="00F24512">
      <w:pPr>
        <w:pStyle w:val="18TexstSPISOK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13CB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пространства</w:t>
      </w:r>
    </w:p>
    <w:p w:rsidR="006F1FAD" w:rsidRPr="000022BB" w:rsidRDefault="006F1FAD" w:rsidP="00F24512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022BB">
        <w:rPr>
          <w:rFonts w:hAnsi="Times New Roman"/>
          <w:color w:val="auto"/>
          <w:spacing w:val="2"/>
          <w:sz w:val="28"/>
          <w:szCs w:val="28"/>
        </w:rPr>
        <w:t>Под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особой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организацией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образовательного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пространства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понимается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создание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комфортных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условий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всех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учебных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и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0022BB">
        <w:rPr>
          <w:rFonts w:hAnsi="Times New Roman"/>
          <w:color w:val="auto"/>
          <w:spacing w:val="2"/>
          <w:sz w:val="28"/>
          <w:szCs w:val="28"/>
        </w:rPr>
        <w:t>внеучебных</w:t>
      </w:r>
      <w:proofErr w:type="spellEnd"/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помещениях</w:t>
      </w:r>
      <w:r w:rsidRPr="000022BB">
        <w:rPr>
          <w:rFonts w:hAnsi="Times New Roman"/>
          <w:color w:val="auto"/>
          <w:spacing w:val="2"/>
          <w:sz w:val="28"/>
          <w:szCs w:val="28"/>
        </w:rPr>
        <w:t>.</w:t>
      </w:r>
    </w:p>
    <w:p w:rsidR="006F1FAD" w:rsidRPr="000022BB" w:rsidRDefault="006F1FAD" w:rsidP="00F24512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В образовательной организации </w:t>
      </w:r>
      <w:r w:rsidR="005A198D">
        <w:rPr>
          <w:rFonts w:ascii="Times New Roman" w:hAnsi="Times New Roman" w:cs="Times New Roman"/>
          <w:color w:val="auto"/>
          <w:sz w:val="28"/>
          <w:szCs w:val="28"/>
        </w:rPr>
        <w:t xml:space="preserve">имеются </w:t>
      </w:r>
      <w:r w:rsidRPr="000022BB">
        <w:rPr>
          <w:rFonts w:ascii="Times New Roman" w:hAnsi="Times New Roman" w:cs="Times New Roman"/>
          <w:color w:val="auto"/>
          <w:sz w:val="28"/>
          <w:szCs w:val="28"/>
        </w:rPr>
        <w:t>отдельные специально оборудованные помещения для проведения занятий с пед</w:t>
      </w:r>
      <w:r w:rsidR="005A198D">
        <w:rPr>
          <w:rFonts w:ascii="Times New Roman" w:hAnsi="Times New Roman" w:cs="Times New Roman"/>
          <w:color w:val="auto"/>
          <w:sz w:val="28"/>
          <w:szCs w:val="28"/>
        </w:rPr>
        <w:t xml:space="preserve">агогом, </w:t>
      </w:r>
      <w:r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психологом, учителем-логопедом и другими специалистами, отвечающие задачам программы коррекционной работы и задачам психолого-педагогического сопровождения обучающегося с ЗПР. </w:t>
      </w:r>
      <w:r w:rsidR="005A198D">
        <w:rPr>
          <w:rFonts w:ascii="Times New Roman" w:hAnsi="Times New Roman"/>
          <w:color w:val="auto"/>
          <w:sz w:val="28"/>
          <w:szCs w:val="28"/>
        </w:rPr>
        <w:t>О</w:t>
      </w:r>
      <w:r w:rsidRPr="000022BB">
        <w:rPr>
          <w:rFonts w:ascii="Times New Roman" w:hAnsi="Times New Roman"/>
          <w:color w:val="auto"/>
          <w:sz w:val="28"/>
          <w:szCs w:val="28"/>
        </w:rPr>
        <w:t xml:space="preserve">рганизовано пространство для отдыха и двигательной </w:t>
      </w:r>
      <w:proofErr w:type="gramStart"/>
      <w:r w:rsidRPr="000022BB">
        <w:rPr>
          <w:rFonts w:ascii="Times New Roman" w:hAnsi="Times New Roman"/>
          <w:color w:val="auto"/>
          <w:sz w:val="28"/>
          <w:szCs w:val="28"/>
        </w:rPr>
        <w:t>активности</w:t>
      </w:r>
      <w:proofErr w:type="gramEnd"/>
      <w:r w:rsidRPr="000022BB">
        <w:rPr>
          <w:rFonts w:ascii="Times New Roman" w:hAnsi="Times New Roman"/>
          <w:color w:val="auto"/>
          <w:sz w:val="28"/>
          <w:szCs w:val="28"/>
        </w:rPr>
        <w:t xml:space="preserve"> обучающихся на переме</w:t>
      </w:r>
      <w:r w:rsidR="005A198D">
        <w:rPr>
          <w:rFonts w:ascii="Times New Roman" w:hAnsi="Times New Roman"/>
          <w:color w:val="auto"/>
          <w:sz w:val="28"/>
          <w:szCs w:val="28"/>
        </w:rPr>
        <w:t>не и во второй половине дня</w:t>
      </w:r>
      <w:r w:rsidRPr="000022BB">
        <w:rPr>
          <w:rFonts w:ascii="Times New Roman" w:hAnsi="Times New Roman"/>
          <w:color w:val="auto"/>
          <w:sz w:val="28"/>
          <w:szCs w:val="28"/>
          <w:lang w:eastAsia="en-US"/>
        </w:rPr>
        <w:t>.</w:t>
      </w:r>
    </w:p>
    <w:p w:rsidR="006F1FAD" w:rsidRDefault="006F1FAD" w:rsidP="00F24512">
      <w:pPr>
        <w:pStyle w:val="a7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213CBD">
        <w:rPr>
          <w:rFonts w:ascii="Times New Roman" w:hAnsi="Times New Roman"/>
          <w:color w:val="auto"/>
          <w:sz w:val="28"/>
          <w:szCs w:val="28"/>
        </w:rPr>
        <w:t>Для обучающихся с задержкой психического развития созда</w:t>
      </w:r>
      <w:r w:rsidR="005A198D">
        <w:rPr>
          <w:rFonts w:ascii="Times New Roman" w:hAnsi="Times New Roman"/>
          <w:color w:val="auto"/>
          <w:sz w:val="28"/>
          <w:szCs w:val="28"/>
        </w:rPr>
        <w:t>но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доступное пространство, которое позволит воспринимать максимальное </w:t>
      </w:r>
      <w:r w:rsidRPr="00213CBD">
        <w:rPr>
          <w:rFonts w:ascii="Times New Roman" w:hAnsi="Times New Roman"/>
          <w:color w:val="auto"/>
          <w:sz w:val="28"/>
          <w:szCs w:val="28"/>
        </w:rPr>
        <w:lastRenderedPageBreak/>
        <w:t xml:space="preserve">количество сведений через аудио-визуализированные источники, а именно удобно расположенные и доступные 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>стенды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с представленным на них наглядным материалом о </w:t>
      </w:r>
      <w:proofErr w:type="spellStart"/>
      <w:r w:rsidRPr="00213CBD">
        <w:rPr>
          <w:rFonts w:ascii="Times New Roman" w:hAnsi="Times New Roman"/>
          <w:color w:val="auto"/>
          <w:sz w:val="28"/>
          <w:szCs w:val="28"/>
        </w:rPr>
        <w:t>внутришкольных</w:t>
      </w:r>
      <w:proofErr w:type="spellEnd"/>
      <w:r w:rsidRPr="00213CBD">
        <w:rPr>
          <w:rFonts w:ascii="Times New Roman" w:hAnsi="Times New Roman"/>
          <w:color w:val="auto"/>
          <w:sz w:val="28"/>
          <w:szCs w:val="28"/>
        </w:rPr>
        <w:t xml:space="preserve"> правилах поведения, правилах безопасности, распорядке /режиме функционирования учреждения, расписании уроков, последних событиях в школе, ближайших планах и т.д..</w:t>
      </w:r>
      <w:proofErr w:type="gramEnd"/>
    </w:p>
    <w:p w:rsidR="005A198D" w:rsidRPr="00213CBD" w:rsidRDefault="006F1FAD" w:rsidP="00993380">
      <w:pPr>
        <w:pStyle w:val="a7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Организация рабочего пространства обучающегося с </w:t>
      </w:r>
      <w:r w:rsidRPr="00213CBD">
        <w:rPr>
          <w:rFonts w:ascii="Times New Roman" w:hAnsi="Times New Roman"/>
          <w:color w:val="auto"/>
          <w:sz w:val="28"/>
          <w:szCs w:val="28"/>
        </w:rPr>
        <w:t>задержкой психического развития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 в классе</w:t>
      </w:r>
      <w:r w:rsidRPr="00213CBD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</w:t>
      </w:r>
      <w:r w:rsidRPr="00213CBD">
        <w:rPr>
          <w:rFonts w:ascii="Times New Roman" w:hAnsi="Times New Roman"/>
          <w:color w:val="auto"/>
          <w:sz w:val="28"/>
          <w:szCs w:val="28"/>
        </w:rPr>
        <w:t>предполагает выбор парты и партнера. При реализации АООП НОО необходимо о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беспечение </w:t>
      </w:r>
      <w:proofErr w:type="gramStart"/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>обучающемуся</w:t>
      </w:r>
      <w:proofErr w:type="gramEnd"/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color w:val="auto"/>
          <w:sz w:val="28"/>
          <w:szCs w:val="28"/>
          <w:lang w:eastAsia="ru-RU"/>
        </w:rPr>
        <w:t>ЗПР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возможности постоянно находиться в зоне внимания педагога.</w:t>
      </w:r>
    </w:p>
    <w:p w:rsidR="006F1FAD" w:rsidRPr="00172D7D" w:rsidRDefault="006F1FAD" w:rsidP="00F24512">
      <w:pPr>
        <w:pStyle w:val="18TexstSPISOK1"/>
        <w:spacing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временного режима обучения</w:t>
      </w:r>
    </w:p>
    <w:p w:rsidR="006F1FAD" w:rsidRPr="00172D7D" w:rsidRDefault="006F1FAD" w:rsidP="00F2451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72D7D">
        <w:rPr>
          <w:color w:val="auto"/>
          <w:sz w:val="28"/>
          <w:szCs w:val="28"/>
        </w:rPr>
        <w:t xml:space="preserve">Временной режим образования обучающихся с ЗПР (учебный год, учебная неделя, день) </w:t>
      </w:r>
      <w:proofErr w:type="spellStart"/>
      <w:r w:rsidRPr="00172D7D">
        <w:rPr>
          <w:color w:val="auto"/>
          <w:sz w:val="28"/>
          <w:szCs w:val="28"/>
        </w:rPr>
        <w:t>устанавл</w:t>
      </w:r>
      <w:r w:rsidR="005A198D">
        <w:rPr>
          <w:color w:val="auto"/>
          <w:sz w:val="28"/>
          <w:szCs w:val="28"/>
        </w:rPr>
        <w:t>ено</w:t>
      </w:r>
      <w:proofErr w:type="spellEnd"/>
      <w:r w:rsidRPr="00172D7D">
        <w:rPr>
          <w:color w:val="auto"/>
          <w:sz w:val="28"/>
          <w:szCs w:val="28"/>
        </w:rPr>
        <w:t xml:space="preserve">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6F1FAD" w:rsidRPr="00172D7D" w:rsidRDefault="006F1FAD" w:rsidP="00F24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Организация временного режима обучения детей с ЗПР соответств</w:t>
      </w:r>
      <w:r w:rsidR="005A198D">
        <w:rPr>
          <w:rFonts w:ascii="Times New Roman" w:hAnsi="Times New Roman" w:cs="Times New Roman"/>
          <w:sz w:val="28"/>
          <w:szCs w:val="28"/>
        </w:rPr>
        <w:t>ует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их особым образовательным потребностям и учитыва</w:t>
      </w:r>
      <w:r w:rsidR="005A198D">
        <w:rPr>
          <w:rFonts w:ascii="Times New Roman" w:hAnsi="Times New Roman" w:cs="Times New Roman"/>
          <w:sz w:val="28"/>
          <w:szCs w:val="28"/>
        </w:rPr>
        <w:t>ет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их индивидуальные возможности.</w:t>
      </w:r>
    </w:p>
    <w:p w:rsidR="006F1FAD" w:rsidRPr="00172D7D" w:rsidRDefault="006F1FAD" w:rsidP="00F24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Сроки освоения АООП НОО </w:t>
      </w:r>
      <w:proofErr w:type="gramStart"/>
      <w:r w:rsidRPr="00172D7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72D7D">
        <w:rPr>
          <w:rFonts w:ascii="Times New Roman" w:hAnsi="Times New Roman" w:cs="Times New Roman"/>
          <w:sz w:val="28"/>
          <w:szCs w:val="28"/>
        </w:rPr>
        <w:t xml:space="preserve"> с ЗПР для варианта 7.1</w:t>
      </w:r>
      <w:r w:rsidR="00275ADC">
        <w:rPr>
          <w:rFonts w:ascii="Times New Roman" w:hAnsi="Times New Roman" w:cs="Times New Roman"/>
          <w:sz w:val="28"/>
          <w:szCs w:val="28"/>
        </w:rPr>
        <w:t xml:space="preserve"> составляют 4 года (1-4 классы),  для варианта 7.2. – 5 лет.</w:t>
      </w:r>
    </w:p>
    <w:p w:rsidR="006F1FAD" w:rsidRPr="00172D7D" w:rsidRDefault="005A198D" w:rsidP="00F24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1FAD" w:rsidRPr="00172D7D">
        <w:rPr>
          <w:rFonts w:ascii="Times New Roman" w:hAnsi="Times New Roman" w:cs="Times New Roman"/>
          <w:sz w:val="28"/>
          <w:szCs w:val="28"/>
        </w:rPr>
        <w:t>родолжительность учебного года:</w:t>
      </w:r>
      <w:r w:rsidR="006F1FAD" w:rsidRPr="00172D7D">
        <w:rPr>
          <w:rFonts w:ascii="Times New Roman" w:hAnsi="Times New Roman" w:cs="Times New Roman"/>
          <w:sz w:val="28"/>
          <w:szCs w:val="28"/>
        </w:rPr>
        <w:br/>
        <w:t xml:space="preserve">1 классы – 33 </w:t>
      </w:r>
      <w:proofErr w:type="gramStart"/>
      <w:r w:rsidR="006F1FAD" w:rsidRPr="00172D7D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="006F1FAD" w:rsidRPr="00172D7D">
        <w:rPr>
          <w:rFonts w:ascii="Times New Roman" w:hAnsi="Times New Roman" w:cs="Times New Roman"/>
          <w:sz w:val="28"/>
          <w:szCs w:val="28"/>
        </w:rPr>
        <w:t xml:space="preserve"> недели; 2 </w:t>
      </w:r>
      <w:r w:rsidR="006F1FAD" w:rsidRPr="00172D7D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 w:rsidR="006F1FAD" w:rsidRPr="00172D7D">
        <w:rPr>
          <w:rFonts w:ascii="Times New Roman" w:hAnsi="Times New Roman" w:cs="Times New Roman"/>
          <w:sz w:val="28"/>
          <w:szCs w:val="28"/>
        </w:rPr>
        <w:t>4</w:t>
      </w:r>
      <w:r w:rsidR="006F1FAD" w:rsidRPr="00172D7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6F1FAD" w:rsidRPr="00172D7D">
        <w:rPr>
          <w:rFonts w:ascii="Times New Roman" w:hAnsi="Times New Roman" w:cs="Times New Roman"/>
          <w:sz w:val="28"/>
          <w:szCs w:val="28"/>
        </w:rPr>
        <w:t>классы – 34 учебных недели.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Для профилактики переутомления обучающихся с ЗПР в годовом календарном учебном плане предусмотре</w:t>
      </w:r>
      <w:r w:rsidR="005A198D">
        <w:rPr>
          <w:rFonts w:ascii="Times New Roman" w:hAnsi="Times New Roman" w:cs="Times New Roman"/>
          <w:sz w:val="28"/>
          <w:szCs w:val="28"/>
        </w:rPr>
        <w:t>но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равномерное распределение периодов учебного времени и каникул. 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 xml:space="preserve">конкретного ребенка устанавливается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ЗПР устанавливается с учетом их повышенной утомляемости в соответствии с требованиями к </w:t>
      </w:r>
      <w:proofErr w:type="spellStart"/>
      <w:r w:rsidRPr="00172D7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172D7D">
        <w:rPr>
          <w:rFonts w:ascii="Times New Roman" w:hAnsi="Times New Roman" w:cs="Times New Roman"/>
          <w:sz w:val="28"/>
          <w:szCs w:val="28"/>
        </w:rPr>
        <w:t xml:space="preserve">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</w:t>
      </w:r>
      <w:r w:rsidR="005A198D">
        <w:rPr>
          <w:rFonts w:ascii="Times New Roman" w:hAnsi="Times New Roman" w:cs="Times New Roman"/>
          <w:sz w:val="28"/>
          <w:szCs w:val="28"/>
        </w:rPr>
        <w:t>О</w:t>
      </w:r>
      <w:r w:rsidRPr="00172D7D">
        <w:rPr>
          <w:rFonts w:ascii="Times New Roman" w:hAnsi="Times New Roman" w:cs="Times New Roman"/>
          <w:sz w:val="28"/>
          <w:szCs w:val="28"/>
        </w:rPr>
        <w:t>бучение</w:t>
      </w:r>
      <w:r w:rsidR="005A198D">
        <w:rPr>
          <w:rFonts w:ascii="Times New Roman" w:hAnsi="Times New Roman" w:cs="Times New Roman"/>
          <w:sz w:val="28"/>
          <w:szCs w:val="28"/>
        </w:rPr>
        <w:t xml:space="preserve"> ведётся </w:t>
      </w:r>
      <w:r w:rsidRPr="00172D7D">
        <w:rPr>
          <w:rFonts w:ascii="Times New Roman" w:hAnsi="Times New Roman" w:cs="Times New Roman"/>
          <w:sz w:val="28"/>
          <w:szCs w:val="28"/>
        </w:rPr>
        <w:t>по режиму продленного дня с организацией прогулки, питания, необходимых оздоровительных мероприятий.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</w:t>
      </w:r>
      <w:r w:rsidR="005A198D">
        <w:rPr>
          <w:rFonts w:ascii="Times New Roman" w:hAnsi="Times New Roman" w:cs="Times New Roman"/>
          <w:sz w:val="28"/>
          <w:szCs w:val="28"/>
        </w:rPr>
        <w:t xml:space="preserve">не </w:t>
      </w:r>
      <w:r w:rsidRPr="00172D7D">
        <w:rPr>
          <w:rFonts w:ascii="Times New Roman" w:hAnsi="Times New Roman" w:cs="Times New Roman"/>
          <w:sz w:val="28"/>
          <w:szCs w:val="28"/>
        </w:rPr>
        <w:t>превыша</w:t>
      </w:r>
      <w:r w:rsidR="005A198D">
        <w:rPr>
          <w:rFonts w:ascii="Times New Roman" w:hAnsi="Times New Roman" w:cs="Times New Roman"/>
          <w:sz w:val="28"/>
          <w:szCs w:val="28"/>
        </w:rPr>
        <w:t xml:space="preserve">ет </w:t>
      </w:r>
      <w:r w:rsidRPr="00172D7D">
        <w:rPr>
          <w:rFonts w:ascii="Times New Roman" w:hAnsi="Times New Roman" w:cs="Times New Roman"/>
          <w:sz w:val="28"/>
          <w:szCs w:val="28"/>
        </w:rPr>
        <w:t>величину недельной образовательной нагрузки, установленную СанПиН 2.4.2.2821-10. Образовательн</w:t>
      </w:r>
      <w:r w:rsidR="005A198D">
        <w:rPr>
          <w:rFonts w:ascii="Times New Roman" w:hAnsi="Times New Roman" w:cs="Times New Roman"/>
          <w:sz w:val="28"/>
          <w:szCs w:val="28"/>
        </w:rPr>
        <w:t xml:space="preserve">ая </w:t>
      </w:r>
      <w:r w:rsidRPr="00172D7D">
        <w:rPr>
          <w:rFonts w:ascii="Times New Roman" w:hAnsi="Times New Roman" w:cs="Times New Roman"/>
          <w:sz w:val="28"/>
          <w:szCs w:val="28"/>
        </w:rPr>
        <w:t>недельн</w:t>
      </w:r>
      <w:r w:rsidR="005A198D">
        <w:rPr>
          <w:rFonts w:ascii="Times New Roman" w:hAnsi="Times New Roman" w:cs="Times New Roman"/>
          <w:sz w:val="28"/>
          <w:szCs w:val="28"/>
        </w:rPr>
        <w:t>ая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5A198D">
        <w:rPr>
          <w:rFonts w:ascii="Times New Roman" w:hAnsi="Times New Roman" w:cs="Times New Roman"/>
          <w:sz w:val="28"/>
          <w:szCs w:val="28"/>
        </w:rPr>
        <w:t>а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 распределя</w:t>
      </w:r>
      <w:r w:rsidR="005A198D">
        <w:rPr>
          <w:rFonts w:ascii="Times New Roman" w:hAnsi="Times New Roman" w:cs="Times New Roman"/>
          <w:sz w:val="28"/>
          <w:szCs w:val="28"/>
        </w:rPr>
        <w:t>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в течение учебной недели.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Учебные занятия начина</w:t>
      </w:r>
      <w:r w:rsidR="005A198D">
        <w:rPr>
          <w:rFonts w:ascii="Times New Roman" w:hAnsi="Times New Roman" w:cs="Times New Roman"/>
          <w:sz w:val="28"/>
          <w:szCs w:val="28"/>
        </w:rPr>
        <w:t>ются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</w:t>
      </w:r>
      <w:r w:rsidR="005A198D">
        <w:rPr>
          <w:rFonts w:ascii="Times New Roman" w:hAnsi="Times New Roman" w:cs="Times New Roman"/>
          <w:sz w:val="28"/>
          <w:szCs w:val="28"/>
        </w:rPr>
        <w:t>в</w:t>
      </w:r>
      <w:r w:rsidRPr="00172D7D">
        <w:rPr>
          <w:rFonts w:ascii="Times New Roman" w:hAnsi="Times New Roman" w:cs="Times New Roman"/>
          <w:sz w:val="28"/>
          <w:szCs w:val="28"/>
        </w:rPr>
        <w:t xml:space="preserve"> 8 часов. Проведение нулевых уроков не допускается. Число уроков в день: 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для обучающихся 1 классов – не превыша</w:t>
      </w:r>
      <w:r w:rsidR="005A198D">
        <w:rPr>
          <w:rFonts w:ascii="Times New Roman" w:hAnsi="Times New Roman" w:cs="Times New Roman"/>
          <w:sz w:val="28"/>
          <w:szCs w:val="28"/>
        </w:rPr>
        <w:t>ет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4 уроков и один день в неделю – не более 5 уроков, за счет урока физической культуры;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обучающихся 2 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классов – не более 5 уроков.</w:t>
      </w:r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учебных занятий 40 минут. </w:t>
      </w:r>
      <w:proofErr w:type="gramStart"/>
      <w:r w:rsidRPr="00172D7D">
        <w:rPr>
          <w:rFonts w:ascii="Times New Roman" w:hAnsi="Times New Roman" w:cs="Times New Roman"/>
          <w:sz w:val="28"/>
          <w:szCs w:val="28"/>
        </w:rPr>
        <w:t>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>май − по 4 урока по 40 минут каждый)</w:t>
      </w:r>
      <w:r w:rsidRPr="00172D7D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Pr="00172D7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F1FAD" w:rsidRPr="00172D7D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уроками составляет не менее </w:t>
      </w:r>
      <w:r w:rsidR="005A198D">
        <w:rPr>
          <w:rFonts w:ascii="Times New Roman" w:hAnsi="Times New Roman" w:cs="Times New Roman"/>
          <w:sz w:val="28"/>
          <w:szCs w:val="28"/>
        </w:rPr>
        <w:t>15</w:t>
      </w:r>
      <w:r w:rsidRPr="00172D7D">
        <w:rPr>
          <w:rFonts w:ascii="Times New Roman" w:hAnsi="Times New Roman" w:cs="Times New Roman"/>
          <w:sz w:val="28"/>
          <w:szCs w:val="28"/>
        </w:rPr>
        <w:t>минут, большой перемены (после 3-го уроков) - 20 минут. Между началом коррекционных, внеклассных, факультативных занятий, кружков, секций и последним уроком уст</w:t>
      </w:r>
      <w:r w:rsidR="00313E1D">
        <w:rPr>
          <w:rFonts w:ascii="Times New Roman" w:hAnsi="Times New Roman" w:cs="Times New Roman"/>
          <w:sz w:val="28"/>
          <w:szCs w:val="28"/>
        </w:rPr>
        <w:t>ановлен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не менее 45 минут. </w:t>
      </w:r>
    </w:p>
    <w:p w:rsidR="006F1FAD" w:rsidRPr="00172D7D" w:rsidRDefault="006F1FAD" w:rsidP="00F2451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Общая численность класса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, </w:t>
      </w:r>
      <w:r w:rsidRPr="00172D7D">
        <w:rPr>
          <w:rFonts w:ascii="Times New Roman" w:hAnsi="Times New Roman" w:cs="Times New Roman"/>
          <w:sz w:val="28"/>
          <w:szCs w:val="28"/>
        </w:rPr>
        <w:t xml:space="preserve">в котором обучаются дети с </w:t>
      </w:r>
      <w:r w:rsidRPr="00172D7D">
        <w:rPr>
          <w:rFonts w:ascii="Times New Roman" w:hAnsi="Times New Roman" w:cs="Times New Roman"/>
          <w:caps/>
          <w:sz w:val="28"/>
          <w:szCs w:val="28"/>
        </w:rPr>
        <w:t>ЗПР</w:t>
      </w:r>
      <w:r w:rsidRPr="00172D7D">
        <w:rPr>
          <w:rFonts w:ascii="Times New Roman" w:hAnsi="Times New Roman" w:cs="Times New Roman"/>
          <w:sz w:val="28"/>
          <w:szCs w:val="28"/>
        </w:rPr>
        <w:t>, осваивающие вариант 7.1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АООП НОО,</w:t>
      </w:r>
      <w:r w:rsidRPr="00172D7D">
        <w:rPr>
          <w:rFonts w:ascii="Times New Roman" w:hAnsi="Times New Roman" w:cs="Times New Roman"/>
          <w:sz w:val="28"/>
          <w:szCs w:val="28"/>
        </w:rPr>
        <w:t xml:space="preserve"> не превыша</w:t>
      </w:r>
      <w:r w:rsidR="00313E1D">
        <w:rPr>
          <w:rFonts w:ascii="Times New Roman" w:hAnsi="Times New Roman" w:cs="Times New Roman"/>
          <w:sz w:val="28"/>
          <w:szCs w:val="28"/>
        </w:rPr>
        <w:t>ет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25 обучающихся, число обучающихся с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ЗПР </w:t>
      </w:r>
      <w:r w:rsidRPr="00172D7D">
        <w:rPr>
          <w:rFonts w:ascii="Times New Roman" w:hAnsi="Times New Roman" w:cs="Times New Roman"/>
          <w:sz w:val="28"/>
          <w:szCs w:val="28"/>
        </w:rPr>
        <w:t>в классе не превыша</w:t>
      </w:r>
      <w:r w:rsidR="00313E1D">
        <w:rPr>
          <w:rFonts w:ascii="Times New Roman" w:hAnsi="Times New Roman" w:cs="Times New Roman"/>
          <w:sz w:val="28"/>
          <w:szCs w:val="28"/>
        </w:rPr>
        <w:t>ет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четырех, остальные обучающиеся – не имеющие ограничений по здоровью.</w:t>
      </w:r>
      <w:r w:rsidR="00754A43" w:rsidRPr="00754A43">
        <w:rPr>
          <w:rFonts w:ascii="Times New Roman" w:hAnsi="Times New Roman" w:cs="Times New Roman"/>
          <w:sz w:val="28"/>
          <w:szCs w:val="28"/>
        </w:rPr>
        <w:t xml:space="preserve"> </w:t>
      </w:r>
      <w:r w:rsidR="00754A43" w:rsidRPr="00172D7D">
        <w:rPr>
          <w:rFonts w:ascii="Times New Roman" w:hAnsi="Times New Roman" w:cs="Times New Roman"/>
          <w:sz w:val="28"/>
          <w:szCs w:val="28"/>
        </w:rPr>
        <w:t>Общая численность класса</w:t>
      </w:r>
      <w:r w:rsidR="00754A43" w:rsidRPr="00172D7D">
        <w:rPr>
          <w:rFonts w:ascii="Times New Roman" w:hAnsi="Times New Roman" w:cs="Times New Roman"/>
          <w:caps/>
          <w:sz w:val="28"/>
          <w:szCs w:val="28"/>
        </w:rPr>
        <w:t xml:space="preserve">, </w:t>
      </w:r>
      <w:r w:rsidR="00754A43" w:rsidRPr="00172D7D">
        <w:rPr>
          <w:rFonts w:ascii="Times New Roman" w:hAnsi="Times New Roman" w:cs="Times New Roman"/>
          <w:sz w:val="28"/>
          <w:szCs w:val="28"/>
        </w:rPr>
        <w:t xml:space="preserve">в котором обучаются дети с </w:t>
      </w:r>
      <w:r w:rsidR="00754A43" w:rsidRPr="00172D7D">
        <w:rPr>
          <w:rFonts w:ascii="Times New Roman" w:hAnsi="Times New Roman" w:cs="Times New Roman"/>
          <w:caps/>
          <w:sz w:val="28"/>
          <w:szCs w:val="28"/>
        </w:rPr>
        <w:t>ЗПР</w:t>
      </w:r>
      <w:r w:rsidR="00754A43" w:rsidRPr="00172D7D">
        <w:rPr>
          <w:rFonts w:ascii="Times New Roman" w:hAnsi="Times New Roman" w:cs="Times New Roman"/>
          <w:sz w:val="28"/>
          <w:szCs w:val="28"/>
        </w:rPr>
        <w:t>, осваивающие вариант 7.</w:t>
      </w:r>
      <w:r w:rsidR="00754A43">
        <w:rPr>
          <w:rFonts w:ascii="Times New Roman" w:hAnsi="Times New Roman" w:cs="Times New Roman"/>
          <w:sz w:val="28"/>
          <w:szCs w:val="28"/>
        </w:rPr>
        <w:t>2</w:t>
      </w:r>
      <w:r w:rsidR="00754A43" w:rsidRPr="00172D7D">
        <w:rPr>
          <w:rFonts w:ascii="Times New Roman" w:hAnsi="Times New Roman" w:cs="Times New Roman"/>
          <w:caps/>
          <w:sz w:val="28"/>
          <w:szCs w:val="28"/>
        </w:rPr>
        <w:t xml:space="preserve"> АООП НОО,</w:t>
      </w:r>
      <w:r w:rsidR="00754A43" w:rsidRPr="00172D7D">
        <w:rPr>
          <w:rFonts w:ascii="Times New Roman" w:hAnsi="Times New Roman" w:cs="Times New Roman"/>
          <w:sz w:val="28"/>
          <w:szCs w:val="28"/>
        </w:rPr>
        <w:t xml:space="preserve"> не превыша</w:t>
      </w:r>
      <w:r w:rsidR="00754A43">
        <w:rPr>
          <w:rFonts w:ascii="Times New Roman" w:hAnsi="Times New Roman" w:cs="Times New Roman"/>
          <w:sz w:val="28"/>
          <w:szCs w:val="28"/>
        </w:rPr>
        <w:t>ет</w:t>
      </w:r>
      <w:r w:rsidR="00754A43" w:rsidRPr="00172D7D">
        <w:rPr>
          <w:rFonts w:ascii="Times New Roman" w:hAnsi="Times New Roman" w:cs="Times New Roman"/>
          <w:sz w:val="28"/>
          <w:szCs w:val="28"/>
        </w:rPr>
        <w:t xml:space="preserve"> </w:t>
      </w:r>
      <w:r w:rsidR="00754A43">
        <w:rPr>
          <w:rFonts w:ascii="Times New Roman" w:hAnsi="Times New Roman" w:cs="Times New Roman"/>
          <w:sz w:val="28"/>
          <w:szCs w:val="28"/>
        </w:rPr>
        <w:t>12</w:t>
      </w:r>
      <w:r w:rsidR="00754A43" w:rsidRPr="00172D7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754A43">
        <w:rPr>
          <w:rFonts w:ascii="Times New Roman" w:hAnsi="Times New Roman" w:cs="Times New Roman"/>
          <w:sz w:val="28"/>
          <w:szCs w:val="28"/>
        </w:rPr>
        <w:t>.</w:t>
      </w:r>
    </w:p>
    <w:p w:rsidR="006F1FAD" w:rsidRPr="00B06B65" w:rsidRDefault="006F1FAD" w:rsidP="00F24512">
      <w:pPr>
        <w:pStyle w:val="18TexstSPISOK1"/>
        <w:spacing w:line="360" w:lineRule="auto"/>
        <w:ind w:left="0" w:firstLine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i/>
          <w:color w:val="00000A"/>
          <w:sz w:val="28"/>
          <w:szCs w:val="28"/>
        </w:rPr>
        <w:t>Требования к т</w:t>
      </w:r>
      <w:r w:rsidRPr="00B06B65">
        <w:rPr>
          <w:rFonts w:ascii="Times New Roman" w:hAnsi="Times New Roman" w:cs="Times New Roman"/>
          <w:i/>
          <w:color w:val="00000A"/>
          <w:sz w:val="28"/>
          <w:szCs w:val="28"/>
        </w:rPr>
        <w:t>ехнически</w:t>
      </w:r>
      <w:r>
        <w:rPr>
          <w:rFonts w:ascii="Times New Roman" w:hAnsi="Times New Roman" w:cs="Times New Roman"/>
          <w:i/>
          <w:color w:val="00000A"/>
          <w:sz w:val="28"/>
          <w:szCs w:val="28"/>
        </w:rPr>
        <w:t>м</w:t>
      </w:r>
      <w:r w:rsidRPr="00B06B65">
        <w:rPr>
          <w:rFonts w:ascii="Times New Roman" w:hAnsi="Times New Roman" w:cs="Times New Roman"/>
          <w:i/>
          <w:color w:val="00000A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i/>
          <w:color w:val="00000A"/>
          <w:sz w:val="28"/>
          <w:szCs w:val="28"/>
        </w:rPr>
        <w:t>м</w:t>
      </w:r>
      <w:r w:rsidRPr="00B06B65">
        <w:rPr>
          <w:rFonts w:ascii="Times New Roman" w:hAnsi="Times New Roman" w:cs="Times New Roman"/>
          <w:i/>
          <w:color w:val="00000A"/>
          <w:sz w:val="28"/>
          <w:szCs w:val="28"/>
        </w:rPr>
        <w:t xml:space="preserve"> обучения</w:t>
      </w:r>
    </w:p>
    <w:p w:rsidR="006F1FAD" w:rsidRDefault="006F1FAD" w:rsidP="00F24512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06B65">
        <w:rPr>
          <w:sz w:val="28"/>
          <w:szCs w:val="28"/>
        </w:rPr>
        <w:t>Технические средства обучения (</w:t>
      </w:r>
      <w:r w:rsidRPr="00B06B65">
        <w:rPr>
          <w:color w:val="auto"/>
          <w:sz w:val="28"/>
          <w:szCs w:val="28"/>
        </w:rPr>
        <w:t xml:space="preserve">включая компьютерные инструменты обучения, мультимедийные средства) дают возможность удовлетворить особые образовательные потребности </w:t>
      </w:r>
      <w:proofErr w:type="gramStart"/>
      <w:r w:rsidRPr="00B06B65">
        <w:rPr>
          <w:color w:val="auto"/>
          <w:sz w:val="28"/>
          <w:szCs w:val="28"/>
        </w:rPr>
        <w:t>обучающихся</w:t>
      </w:r>
      <w:proofErr w:type="gramEnd"/>
      <w:r w:rsidRPr="00B06B65">
        <w:rPr>
          <w:color w:val="auto"/>
          <w:sz w:val="28"/>
          <w:szCs w:val="28"/>
        </w:rPr>
        <w:t xml:space="preserve"> с ЗПР, способствуют мотивации учебной деятельности, развивают познавательную активность обучающихся. </w:t>
      </w:r>
      <w:proofErr w:type="gramStart"/>
      <w:r w:rsidRPr="00B06B65">
        <w:rPr>
          <w:sz w:val="28"/>
          <w:szCs w:val="28"/>
        </w:rPr>
        <w:t>К техническим средствам обучения обучающихся с ЗПР, ориентированным на их особые образовательные потребности, относятся: компьютеры</w:t>
      </w:r>
      <w:r>
        <w:rPr>
          <w:sz w:val="28"/>
          <w:szCs w:val="28"/>
        </w:rPr>
        <w:t xml:space="preserve"> </w:t>
      </w:r>
      <w:r w:rsidRPr="00C220FF">
        <w:rPr>
          <w:sz w:val="28"/>
          <w:szCs w:val="28"/>
        </w:rPr>
        <w:t xml:space="preserve">c колонками и выходом в </w:t>
      </w:r>
      <w:proofErr w:type="spellStart"/>
      <w:r w:rsidRPr="00C220FF">
        <w:rPr>
          <w:sz w:val="28"/>
          <w:szCs w:val="28"/>
        </w:rPr>
        <w:t>Internet</w:t>
      </w:r>
      <w:proofErr w:type="spellEnd"/>
      <w:r w:rsidRPr="00B06B65">
        <w:rPr>
          <w:sz w:val="28"/>
          <w:szCs w:val="28"/>
        </w:rPr>
        <w:t xml:space="preserve">, </w:t>
      </w:r>
      <w:r w:rsidRPr="00C220FF">
        <w:rPr>
          <w:sz w:val="28"/>
          <w:szCs w:val="28"/>
        </w:rPr>
        <w:t>принтер, сканер</w:t>
      </w:r>
      <w:r>
        <w:rPr>
          <w:sz w:val="28"/>
          <w:szCs w:val="28"/>
        </w:rPr>
        <w:t>,</w:t>
      </w:r>
      <w:r w:rsidRPr="00B06B65">
        <w:rPr>
          <w:sz w:val="28"/>
          <w:szCs w:val="28"/>
        </w:rPr>
        <w:t xml:space="preserve"> мультимедийные проекторы с экранами, интерактивные доски, коммуникационные каналы, программные продукты</w:t>
      </w:r>
      <w:r>
        <w:rPr>
          <w:sz w:val="28"/>
          <w:szCs w:val="28"/>
        </w:rPr>
        <w:t xml:space="preserve">, </w:t>
      </w:r>
      <w:r w:rsidRPr="00C220FF">
        <w:rPr>
          <w:sz w:val="28"/>
          <w:szCs w:val="28"/>
        </w:rPr>
        <w:t>средства для хранения и переноса информации (USB накопители),</w:t>
      </w:r>
      <w:r w:rsidRPr="00B06B65">
        <w:rPr>
          <w:sz w:val="28"/>
          <w:szCs w:val="28"/>
        </w:rPr>
        <w:t xml:space="preserve"> </w:t>
      </w:r>
      <w:r w:rsidRPr="00C220FF">
        <w:rPr>
          <w:sz w:val="28"/>
          <w:szCs w:val="28"/>
        </w:rPr>
        <w:t>музыкальны</w:t>
      </w:r>
      <w:r>
        <w:rPr>
          <w:sz w:val="28"/>
          <w:szCs w:val="28"/>
        </w:rPr>
        <w:t>е</w:t>
      </w:r>
      <w:r w:rsidRPr="00C220FF">
        <w:rPr>
          <w:sz w:val="28"/>
          <w:szCs w:val="28"/>
        </w:rPr>
        <w:t xml:space="preserve"> центр</w:t>
      </w:r>
      <w:r>
        <w:rPr>
          <w:sz w:val="28"/>
          <w:szCs w:val="28"/>
        </w:rPr>
        <w:t>ы</w:t>
      </w:r>
      <w:r w:rsidRPr="00C220FF">
        <w:rPr>
          <w:sz w:val="28"/>
          <w:szCs w:val="28"/>
        </w:rPr>
        <w:t xml:space="preserve"> с набором аудиодисков со звуками живой и неживой природы, музыкальными записями, аудиокнигами</w:t>
      </w:r>
      <w:r w:rsidRPr="00B06B65">
        <w:rPr>
          <w:sz w:val="28"/>
          <w:szCs w:val="28"/>
        </w:rPr>
        <w:t xml:space="preserve"> и др.</w:t>
      </w:r>
      <w:proofErr w:type="gramEnd"/>
    </w:p>
    <w:p w:rsidR="006F1FAD" w:rsidRPr="00E2553F" w:rsidRDefault="006F1FAD" w:rsidP="00F24512">
      <w:pPr>
        <w:pStyle w:val="18TexstSPISOK1"/>
        <w:spacing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2553F">
        <w:rPr>
          <w:rFonts w:ascii="Times New Roman" w:hAnsi="Times New Roman" w:cs="Times New Roman"/>
          <w:i/>
          <w:color w:val="auto"/>
          <w:sz w:val="28"/>
          <w:szCs w:val="28"/>
        </w:rPr>
        <w:t>Учебный и дидактический материал</w:t>
      </w:r>
    </w:p>
    <w:p w:rsidR="006F1FAD" w:rsidRPr="00E2553F" w:rsidRDefault="006F1FAD" w:rsidP="00F24512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2553F">
        <w:rPr>
          <w:rFonts w:ascii="Times New Roman" w:hAnsi="Times New Roman" w:cs="Times New Roman"/>
          <w:color w:val="auto"/>
          <w:sz w:val="28"/>
          <w:szCs w:val="28"/>
        </w:rPr>
        <w:t xml:space="preserve">При освоении 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E2553F">
        <w:rPr>
          <w:rFonts w:ascii="Times New Roman" w:hAnsi="Times New Roman" w:cs="Times New Roman"/>
          <w:color w:val="auto"/>
          <w:sz w:val="28"/>
          <w:szCs w:val="28"/>
        </w:rPr>
        <w:t xml:space="preserve">ООП НОО обучающиеся с ЗПР обучаются по базовым учебникам для сверстников, не имеющих ограничений здоровья, со </w:t>
      </w:r>
      <w:r w:rsidRPr="00E2553F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специальными, учитывающими особые образовательные потребности, приложениями и дидактическими материалами (преимущественное использование натуральной и иллюстративной наглядности), рабочими тетрадями и пр. на бумажных и/или электронных носителях, обеспечивающими реализацию программы коррекционной работы, направленную на специальную поддержку освоения ООП НОО.</w:t>
      </w:r>
      <w:proofErr w:type="gramEnd"/>
    </w:p>
    <w:p w:rsidR="006F1FAD" w:rsidRPr="00E2553F" w:rsidRDefault="006F1FAD" w:rsidP="00F24512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2553F">
        <w:rPr>
          <w:rFonts w:ascii="Times New Roman" w:hAnsi="Times New Roman" w:cs="Times New Roman"/>
          <w:color w:val="auto"/>
          <w:sz w:val="28"/>
          <w:szCs w:val="28"/>
        </w:rPr>
        <w:t xml:space="preserve">Особые образовательные потребности </w:t>
      </w:r>
      <w:proofErr w:type="gramStart"/>
      <w:r w:rsidRPr="00E2553F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E2553F">
        <w:rPr>
          <w:rFonts w:ascii="Times New Roman" w:hAnsi="Times New Roman" w:cs="Times New Roman"/>
          <w:color w:val="auto"/>
          <w:sz w:val="28"/>
          <w:szCs w:val="28"/>
        </w:rPr>
        <w:t xml:space="preserve"> с ЗПР обусловливают необходимость специального подбора дидактического материала</w:t>
      </w:r>
      <w:r w:rsidRPr="00E2553F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E2553F">
        <w:rPr>
          <w:rFonts w:ascii="Times New Roman" w:hAnsi="Times New Roman" w:cs="Times New Roman"/>
          <w:color w:val="auto"/>
          <w:sz w:val="28"/>
          <w:szCs w:val="28"/>
        </w:rPr>
        <w:t>преимущественное использование натуральной и иллюстративной наглядности</w:t>
      </w:r>
      <w:r w:rsidRPr="00E2553F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</w:p>
    <w:p w:rsidR="006F1FAD" w:rsidRPr="00635D92" w:rsidRDefault="006F1FAD" w:rsidP="00F2451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553F">
        <w:rPr>
          <w:rFonts w:ascii="Times New Roman" w:hAnsi="Times New Roman" w:cs="Times New Roman"/>
          <w:sz w:val="28"/>
          <w:szCs w:val="28"/>
        </w:rPr>
        <w:t>Требования к материально-техническому обеспечению ориентированы не только на обучающегося, но и на всех участников процесса образования.</w:t>
      </w:r>
      <w:proofErr w:type="gramEnd"/>
      <w:r w:rsidRPr="00E2553F">
        <w:rPr>
          <w:rFonts w:ascii="Times New Roman" w:hAnsi="Times New Roman" w:cs="Times New Roman"/>
          <w:sz w:val="28"/>
          <w:szCs w:val="28"/>
        </w:rPr>
        <w:t xml:space="preserve"> </w:t>
      </w:r>
      <w:r w:rsidRPr="00635D92">
        <w:rPr>
          <w:rFonts w:ascii="Times New Roman" w:hAnsi="Times New Roman" w:cs="Times New Roman"/>
          <w:sz w:val="28"/>
          <w:szCs w:val="28"/>
        </w:rPr>
        <w:t xml:space="preserve">Предусматривается материально-техническая поддержка, в том числе </w:t>
      </w:r>
      <w:r w:rsidRPr="00635D92">
        <w:rPr>
          <w:rFonts w:ascii="Times New Roman" w:hAnsi="Times New Roman" w:cs="Times New Roman"/>
          <w:b/>
          <w:sz w:val="28"/>
          <w:szCs w:val="28"/>
        </w:rPr>
        <w:t>сетевая</w:t>
      </w:r>
      <w:r w:rsidRPr="00635D92">
        <w:rPr>
          <w:rFonts w:ascii="Times New Roman" w:hAnsi="Times New Roman" w:cs="Times New Roman"/>
          <w:sz w:val="28"/>
          <w:szCs w:val="28"/>
        </w:rPr>
        <w:t xml:space="preserve">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635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1FAD" w:rsidRPr="000210D3" w:rsidRDefault="006F1FAD" w:rsidP="00F24512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210D3">
        <w:rPr>
          <w:rFonts w:ascii="Times New Roman" w:hAnsi="Times New Roman" w:cs="Times New Roman"/>
          <w:i/>
          <w:color w:val="auto"/>
          <w:sz w:val="28"/>
          <w:szCs w:val="28"/>
        </w:rPr>
        <w:t>Информационное обеспечение</w:t>
      </w:r>
      <w:r w:rsidRPr="000210D3">
        <w:rPr>
          <w:rFonts w:ascii="Times New Roman" w:hAnsi="Times New Roman" w:cs="Times New Roman"/>
          <w:color w:val="auto"/>
          <w:sz w:val="28"/>
          <w:szCs w:val="28"/>
        </w:rPr>
        <w:t xml:space="preserve"> включает необходимую нормативно- правовую базу образования </w:t>
      </w:r>
      <w:r w:rsidRPr="00841490">
        <w:rPr>
          <w:rFonts w:ascii="Times New Roman" w:hAnsi="Times New Roman" w:cs="Times New Roman"/>
          <w:color w:val="auto"/>
          <w:sz w:val="28"/>
          <w:szCs w:val="28"/>
        </w:rPr>
        <w:t>обучающихся с ЗПР и характеристики предполагаемых информационных связей</w:t>
      </w:r>
      <w:r w:rsidRPr="000210D3">
        <w:rPr>
          <w:rFonts w:ascii="Times New Roman" w:hAnsi="Times New Roman" w:cs="Times New Roman"/>
          <w:color w:val="auto"/>
          <w:sz w:val="28"/>
          <w:szCs w:val="28"/>
        </w:rPr>
        <w:t xml:space="preserve"> участников образовательного процесса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 наличие</w:t>
      </w:r>
      <w:r w:rsidRPr="000210D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F1FAD" w:rsidRPr="000210D3" w:rsidRDefault="006F1FAD" w:rsidP="00F245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0D3">
        <w:rPr>
          <w:rFonts w:ascii="Times New Roman" w:hAnsi="Times New Roman" w:cs="Times New Roman"/>
          <w:sz w:val="28"/>
          <w:szCs w:val="28"/>
        </w:rPr>
        <w:t xml:space="preserve">Информационно-методическое обеспечение реализации АООП НОО обучающихся с ЗПР </w:t>
      </w:r>
      <w:r w:rsidRPr="000210D3">
        <w:rPr>
          <w:rFonts w:ascii="Times New Roman" w:hAnsi="Times New Roman" w:cs="Times New Roman"/>
          <w:iCs/>
          <w:sz w:val="28"/>
          <w:szCs w:val="28"/>
        </w:rPr>
        <w:t xml:space="preserve">направлено на </w:t>
      </w:r>
      <w:r w:rsidRPr="000210D3">
        <w:rPr>
          <w:rFonts w:ascii="Times New Roman" w:hAnsi="Times New Roman" w:cs="Times New Roman"/>
          <w:sz w:val="28"/>
          <w:szCs w:val="28"/>
        </w:rPr>
        <w:t xml:space="preserve">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6F1FAD" w:rsidRPr="000210D3" w:rsidRDefault="006F1FAD" w:rsidP="00F2451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0D3">
        <w:rPr>
          <w:rFonts w:ascii="Times New Roman" w:hAnsi="Times New Roman" w:cs="Times New Roman"/>
          <w:sz w:val="28"/>
          <w:szCs w:val="28"/>
        </w:rPr>
        <w:t>Требования к информационно-методическому обеспечению образовательного процесса включают:</w:t>
      </w:r>
    </w:p>
    <w:p w:rsidR="006F1FAD" w:rsidRPr="000210D3" w:rsidRDefault="006F1FAD" w:rsidP="00F24512">
      <w:pPr>
        <w:pStyle w:val="af0"/>
        <w:numPr>
          <w:ilvl w:val="0"/>
          <w:numId w:val="11"/>
        </w:numPr>
        <w:tabs>
          <w:tab w:val="left" w:pos="1021"/>
        </w:tabs>
        <w:suppressAutoHyphens/>
        <w:ind w:firstLine="709"/>
        <w:contextualSpacing w:val="0"/>
        <w:jc w:val="both"/>
        <w:textAlignment w:val="baseline"/>
        <w:rPr>
          <w:caps w:val="0"/>
          <w:sz w:val="28"/>
          <w:szCs w:val="28"/>
        </w:rPr>
      </w:pPr>
      <w:r w:rsidRPr="000210D3">
        <w:rPr>
          <w:caps w:val="0"/>
          <w:sz w:val="28"/>
          <w:szCs w:val="28"/>
        </w:rPr>
        <w:t xml:space="preserve">Необходимую нормативно-правовую базу образования </w:t>
      </w:r>
      <w:proofErr w:type="gramStart"/>
      <w:r w:rsidRPr="000210D3">
        <w:rPr>
          <w:caps w:val="0"/>
          <w:sz w:val="28"/>
          <w:szCs w:val="28"/>
        </w:rPr>
        <w:t>обучающихся</w:t>
      </w:r>
      <w:proofErr w:type="gramEnd"/>
      <w:r w:rsidRPr="000210D3">
        <w:rPr>
          <w:caps w:val="0"/>
          <w:sz w:val="28"/>
          <w:szCs w:val="28"/>
        </w:rPr>
        <w:t xml:space="preserve"> с ЗПР.</w:t>
      </w:r>
    </w:p>
    <w:p w:rsidR="006F1FAD" w:rsidRDefault="006F1FAD" w:rsidP="00F24512">
      <w:pPr>
        <w:pStyle w:val="af0"/>
        <w:numPr>
          <w:ilvl w:val="0"/>
          <w:numId w:val="11"/>
        </w:numPr>
        <w:tabs>
          <w:tab w:val="left" w:pos="1021"/>
        </w:tabs>
        <w:suppressAutoHyphens/>
        <w:ind w:firstLine="709"/>
        <w:contextualSpacing w:val="0"/>
        <w:jc w:val="both"/>
        <w:textAlignment w:val="baseline"/>
        <w:rPr>
          <w:sz w:val="28"/>
          <w:szCs w:val="28"/>
        </w:rPr>
      </w:pPr>
      <w:r w:rsidRPr="000210D3">
        <w:rPr>
          <w:caps w:val="0"/>
          <w:sz w:val="28"/>
          <w:szCs w:val="28"/>
        </w:rPr>
        <w:lastRenderedPageBreak/>
        <w:t>Характеристики предполагаемых информационных связей участников образовательных отношений</w:t>
      </w:r>
      <w:r w:rsidRPr="000210D3">
        <w:rPr>
          <w:sz w:val="28"/>
          <w:szCs w:val="28"/>
        </w:rPr>
        <w:t>.</w:t>
      </w:r>
    </w:p>
    <w:p w:rsidR="006F1FAD" w:rsidRPr="000022BB" w:rsidRDefault="006F1FAD" w:rsidP="00F24512">
      <w:pPr>
        <w:pStyle w:val="af0"/>
        <w:numPr>
          <w:ilvl w:val="0"/>
          <w:numId w:val="11"/>
        </w:numPr>
        <w:tabs>
          <w:tab w:val="left" w:pos="1021"/>
        </w:tabs>
        <w:suppressAutoHyphens/>
        <w:ind w:firstLine="709"/>
        <w:contextualSpacing w:val="0"/>
        <w:jc w:val="both"/>
        <w:textAlignment w:val="baseline"/>
        <w:rPr>
          <w:sz w:val="28"/>
          <w:szCs w:val="28"/>
        </w:rPr>
      </w:pPr>
      <w:r w:rsidRPr="000022BB">
        <w:rPr>
          <w:caps w:val="0"/>
          <w:sz w:val="28"/>
          <w:szCs w:val="28"/>
        </w:rPr>
        <w:t>Специальные периодические издания (журналы), знакомящие с современными научно обоснованными методическими материалами и передовым опытом воспитания и обучения детей с ОВЗ.</w:t>
      </w:r>
    </w:p>
    <w:p w:rsidR="006F1FAD" w:rsidRPr="000210D3" w:rsidRDefault="006F1FAD" w:rsidP="00F24512">
      <w:pPr>
        <w:pStyle w:val="Default"/>
        <w:numPr>
          <w:ilvl w:val="0"/>
          <w:numId w:val="11"/>
        </w:numPr>
        <w:tabs>
          <w:tab w:val="left" w:pos="1021"/>
        </w:tabs>
        <w:suppressAutoHyphens/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auto"/>
          <w:sz w:val="28"/>
          <w:szCs w:val="28"/>
        </w:rPr>
      </w:pPr>
      <w:r w:rsidRPr="000210D3">
        <w:rPr>
          <w:color w:val="auto"/>
          <w:sz w:val="28"/>
          <w:szCs w:val="28"/>
        </w:rPr>
        <w:t>Получения доступа к информационным ресурсам, различными способами, в том числе к электронным образовательным ресурсам, размещенным в федеральных и региональных базах данных.</w:t>
      </w:r>
    </w:p>
    <w:p w:rsidR="006F1FAD" w:rsidRDefault="006F1FAD" w:rsidP="00F2451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7BB" w:rsidRPr="00275ADC" w:rsidRDefault="00993380" w:rsidP="006D0487">
      <w:pPr>
        <w:pStyle w:val="a3"/>
        <w:numPr>
          <w:ilvl w:val="0"/>
          <w:numId w:val="9"/>
        </w:num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Школы  располагаются в типовых зданиях</w:t>
      </w:r>
      <w:r w:rsidR="00DA17BB" w:rsidRPr="00275ADC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gramStart"/>
      <w:r w:rsidR="00DA17BB" w:rsidRPr="00275ADC">
        <w:rPr>
          <w:rFonts w:ascii="Times New Roman" w:eastAsia="Calibri" w:hAnsi="Times New Roman" w:cs="Times New Roman"/>
          <w:sz w:val="28"/>
          <w:szCs w:val="28"/>
        </w:rPr>
        <w:t>котором</w:t>
      </w:r>
      <w:proofErr w:type="gramEnd"/>
      <w:r w:rsidR="00DA17BB" w:rsidRPr="00275ADC">
        <w:rPr>
          <w:rFonts w:ascii="Times New Roman" w:eastAsia="Calibri" w:hAnsi="Times New Roman" w:cs="Times New Roman"/>
          <w:sz w:val="28"/>
          <w:szCs w:val="28"/>
        </w:rPr>
        <w:t xml:space="preserve"> имеются: 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882"/>
        <w:gridCol w:w="5768"/>
        <w:gridCol w:w="2273"/>
      </w:tblGrid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№</w:t>
            </w:r>
          </w:p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proofErr w:type="gramStart"/>
            <w:r w:rsidRPr="00275ADC">
              <w:rPr>
                <w:sz w:val="24"/>
                <w:szCs w:val="24"/>
              </w:rPr>
              <w:t>п</w:t>
            </w:r>
            <w:proofErr w:type="gramEnd"/>
            <w:r w:rsidRPr="00275ADC">
              <w:rPr>
                <w:sz w:val="24"/>
                <w:szCs w:val="24"/>
              </w:rPr>
              <w:t>/п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Наименования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Количество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Учебные кабинеты (включая лаборатории)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32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Игровые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-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3.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Спальни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-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4.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Спортивные залы (большие)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5.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Кабинет ритмики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6.</w:t>
            </w:r>
          </w:p>
        </w:tc>
        <w:tc>
          <w:tcPr>
            <w:tcW w:w="5768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  <w:r w:rsidR="00DA17BB" w:rsidRPr="00275ADC">
              <w:rPr>
                <w:sz w:val="24"/>
                <w:szCs w:val="24"/>
              </w:rPr>
              <w:t>.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7.</w:t>
            </w:r>
          </w:p>
        </w:tc>
        <w:tc>
          <w:tcPr>
            <w:tcW w:w="5768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Столовая</w:t>
            </w:r>
            <w:r w:rsidR="00DA17BB" w:rsidRPr="00275ADC">
              <w:rPr>
                <w:sz w:val="24"/>
                <w:szCs w:val="24"/>
              </w:rPr>
              <w:t>.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8.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Мастерские: столярная, слесарная, швейная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1+1+1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9.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Кабинет обслуживающего труда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10.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Библиотека с общим библиотечным фондом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11.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Кол-во компьютерных классов,</w:t>
            </w:r>
          </w:p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 xml:space="preserve"> в них рабочих мест</w:t>
            </w:r>
          </w:p>
        </w:tc>
        <w:tc>
          <w:tcPr>
            <w:tcW w:w="2273" w:type="dxa"/>
          </w:tcPr>
          <w:p w:rsidR="00DA17BB" w:rsidRPr="00275ADC" w:rsidRDefault="00F24512" w:rsidP="00F2451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A17BB" w:rsidRPr="00275ADC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9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12.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proofErr w:type="spellStart"/>
            <w:r w:rsidRPr="00275ADC">
              <w:rPr>
                <w:sz w:val="24"/>
                <w:szCs w:val="24"/>
              </w:rPr>
              <w:t>Видеокласс</w:t>
            </w:r>
            <w:proofErr w:type="spellEnd"/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13.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 xml:space="preserve">Кол-во персональных ЭВМ, </w:t>
            </w:r>
          </w:p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75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14.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Кол-во компьютеров в составе локальных вычислительных сетей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48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15.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Наличие подключения к сети Интернет через модем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Локальная сеть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16.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 xml:space="preserve">Кол-во комп., </w:t>
            </w:r>
            <w:proofErr w:type="gramStart"/>
            <w:r w:rsidRPr="00275ADC">
              <w:rPr>
                <w:sz w:val="24"/>
                <w:szCs w:val="24"/>
              </w:rPr>
              <w:t>подключенных</w:t>
            </w:r>
            <w:proofErr w:type="gramEnd"/>
            <w:r w:rsidRPr="00275ADC">
              <w:rPr>
                <w:sz w:val="24"/>
                <w:szCs w:val="24"/>
              </w:rPr>
              <w:t xml:space="preserve"> к сети Интернет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48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17.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8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18.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proofErr w:type="spellStart"/>
            <w:r w:rsidRPr="00275ADC">
              <w:rPr>
                <w:sz w:val="24"/>
                <w:szCs w:val="24"/>
              </w:rPr>
              <w:t>Ксерокопировальная</w:t>
            </w:r>
            <w:proofErr w:type="spellEnd"/>
            <w:r w:rsidRPr="00275ADC">
              <w:rPr>
                <w:sz w:val="24"/>
                <w:szCs w:val="24"/>
              </w:rPr>
              <w:t xml:space="preserve"> техника, принтеры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48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18.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proofErr w:type="spellStart"/>
            <w:r w:rsidRPr="00275ADC">
              <w:rPr>
                <w:sz w:val="24"/>
                <w:szCs w:val="24"/>
              </w:rPr>
              <w:t>Мультивидеопроектор</w:t>
            </w:r>
            <w:proofErr w:type="spellEnd"/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32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19.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Телевизор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4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20.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Видеокамера</w:t>
            </w:r>
          </w:p>
        </w:tc>
        <w:tc>
          <w:tcPr>
            <w:tcW w:w="2273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-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21</w:t>
            </w:r>
          </w:p>
        </w:tc>
        <w:tc>
          <w:tcPr>
            <w:tcW w:w="5768" w:type="dxa"/>
          </w:tcPr>
          <w:p w:rsidR="00DA17BB" w:rsidRPr="00275ADC" w:rsidRDefault="00275ADC" w:rsidP="00275AD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медицинского работника</w:t>
            </w:r>
            <w:r w:rsidR="00DA17BB" w:rsidRPr="00275ADC">
              <w:rPr>
                <w:sz w:val="24"/>
                <w:szCs w:val="24"/>
              </w:rPr>
              <w:t>.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22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Кабинет психолога, логопеда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23.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Игровая площадка для учащихся школы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7BB" w:rsidRPr="00275ADC" w:rsidTr="008E3811">
        <w:tc>
          <w:tcPr>
            <w:tcW w:w="882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24.</w:t>
            </w:r>
          </w:p>
        </w:tc>
        <w:tc>
          <w:tcPr>
            <w:tcW w:w="5768" w:type="dxa"/>
          </w:tcPr>
          <w:p w:rsidR="00DA17BB" w:rsidRPr="00275ADC" w:rsidRDefault="00DA17BB" w:rsidP="006D0487">
            <w:pPr>
              <w:pStyle w:val="a3"/>
              <w:rPr>
                <w:sz w:val="24"/>
                <w:szCs w:val="24"/>
              </w:rPr>
            </w:pPr>
            <w:r w:rsidRPr="00275ADC">
              <w:rPr>
                <w:sz w:val="24"/>
                <w:szCs w:val="24"/>
              </w:rPr>
              <w:t>Стадион, спортивная игровая площадка</w:t>
            </w:r>
          </w:p>
        </w:tc>
        <w:tc>
          <w:tcPr>
            <w:tcW w:w="2273" w:type="dxa"/>
          </w:tcPr>
          <w:p w:rsidR="00DA17BB" w:rsidRPr="00275ADC" w:rsidRDefault="00A71F37" w:rsidP="006D0487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AC43E4" w:rsidRDefault="00AC43E4" w:rsidP="00AC43E4">
      <w:pPr>
        <w:pStyle w:val="14TexstOSNOVA1012"/>
        <w:spacing w:line="360" w:lineRule="auto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AC43E4" w:rsidRPr="00F63254" w:rsidRDefault="00AC43E4" w:rsidP="00AC43E4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Информационное обеспечение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включает необходимую нормативную правовую базу образования обучающихся с ЗПР</w:t>
      </w:r>
      <w:r w:rsidRPr="00F4326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и характеристики предполагаемых информационных связей участников образовательного процесса. </w:t>
      </w:r>
    </w:p>
    <w:p w:rsidR="00AC43E4" w:rsidRPr="00F63254" w:rsidRDefault="00AC43E4" w:rsidP="00AC43E4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Информационно-методическое обеспечение </w:t>
      </w:r>
      <w:r w:rsidRPr="00F63254">
        <w:rPr>
          <w:rFonts w:ascii="Times New Roman" w:hAnsi="Times New Roman" w:cs="Times New Roman"/>
          <w:sz w:val="28"/>
          <w:szCs w:val="28"/>
        </w:rPr>
        <w:t>реализации АООП НОО обучающихся с ЗПР</w:t>
      </w:r>
      <w:r w:rsidRPr="00F6325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F63254">
        <w:rPr>
          <w:rFonts w:ascii="Times New Roman" w:hAnsi="Times New Roman" w:cs="Times New Roman"/>
          <w:iCs/>
          <w:kern w:val="2"/>
          <w:sz w:val="28"/>
          <w:szCs w:val="28"/>
        </w:rPr>
        <w:t xml:space="preserve">направлено на </w:t>
      </w:r>
      <w:r w:rsidRPr="00F63254">
        <w:rPr>
          <w:rFonts w:ascii="Times New Roman" w:hAnsi="Times New Roman" w:cs="Times New Roman"/>
          <w:kern w:val="2"/>
          <w:sz w:val="28"/>
          <w:szCs w:val="28"/>
        </w:rPr>
        <w:t xml:space="preserve">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AC43E4" w:rsidRPr="00F63254" w:rsidRDefault="00AC43E4" w:rsidP="00AC43E4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63254">
        <w:rPr>
          <w:rFonts w:ascii="Times New Roman" w:hAnsi="Times New Roman" w:cs="Times New Roman"/>
          <w:kern w:val="2"/>
          <w:sz w:val="28"/>
          <w:szCs w:val="28"/>
        </w:rPr>
        <w:t>Требования к информационно-методическому обеспечению образовательного процесса включают:</w:t>
      </w:r>
    </w:p>
    <w:p w:rsidR="00AC43E4" w:rsidRPr="00F63254" w:rsidRDefault="00AC43E4" w:rsidP="00AC43E4">
      <w:pPr>
        <w:pStyle w:val="af0"/>
        <w:numPr>
          <w:ilvl w:val="0"/>
          <w:numId w:val="29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 xml:space="preserve">Необходимую нормативную правовую базу образования </w:t>
      </w:r>
      <w:proofErr w:type="gramStart"/>
      <w:r w:rsidRPr="00F63254">
        <w:rPr>
          <w:caps w:val="0"/>
          <w:sz w:val="28"/>
          <w:szCs w:val="28"/>
        </w:rPr>
        <w:t>обучающихся</w:t>
      </w:r>
      <w:proofErr w:type="gramEnd"/>
      <w:r w:rsidRPr="00F63254">
        <w:rPr>
          <w:caps w:val="0"/>
          <w:sz w:val="28"/>
          <w:szCs w:val="28"/>
        </w:rPr>
        <w:t xml:space="preserve"> с ЗПР</w:t>
      </w:r>
      <w:r w:rsidRPr="00F63254">
        <w:rPr>
          <w:sz w:val="28"/>
          <w:szCs w:val="28"/>
        </w:rPr>
        <w:t>.</w:t>
      </w:r>
    </w:p>
    <w:p w:rsidR="00AC43E4" w:rsidRPr="00943A2A" w:rsidRDefault="00AC43E4" w:rsidP="00AC43E4">
      <w:pPr>
        <w:pStyle w:val="af0"/>
        <w:numPr>
          <w:ilvl w:val="0"/>
          <w:numId w:val="29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>Характеристики предполагаемых информационных связей участников образовательного процесса</w:t>
      </w:r>
      <w:r w:rsidRPr="00F63254">
        <w:rPr>
          <w:sz w:val="28"/>
          <w:szCs w:val="28"/>
        </w:rPr>
        <w:t>.</w:t>
      </w:r>
    </w:p>
    <w:p w:rsidR="00AC43E4" w:rsidRPr="00943A2A" w:rsidRDefault="00AC43E4" w:rsidP="00AC43E4">
      <w:pPr>
        <w:pStyle w:val="af0"/>
        <w:numPr>
          <w:ilvl w:val="0"/>
          <w:numId w:val="29"/>
        </w:numPr>
        <w:ind w:left="0" w:firstLine="709"/>
        <w:jc w:val="both"/>
        <w:rPr>
          <w:kern w:val="2"/>
          <w:sz w:val="28"/>
          <w:szCs w:val="28"/>
        </w:rPr>
      </w:pPr>
      <w:r>
        <w:rPr>
          <w:caps w:val="0"/>
          <w:sz w:val="28"/>
          <w:szCs w:val="28"/>
        </w:rPr>
        <w:t>С</w:t>
      </w:r>
      <w:r w:rsidRPr="00943A2A">
        <w:rPr>
          <w:caps w:val="0"/>
          <w:sz w:val="28"/>
          <w:szCs w:val="28"/>
        </w:rPr>
        <w:t>пециальные периодические издания (журналы), знакомящие с современными научно обоснованными методическими материалами и передовым опытом воспитания и обучения детей с</w:t>
      </w:r>
      <w:r w:rsidRPr="00943A2A">
        <w:rPr>
          <w:sz w:val="28"/>
          <w:szCs w:val="28"/>
        </w:rPr>
        <w:t xml:space="preserve"> ОВЗ</w:t>
      </w:r>
      <w:r>
        <w:rPr>
          <w:sz w:val="28"/>
          <w:szCs w:val="28"/>
        </w:rPr>
        <w:t>.</w:t>
      </w:r>
    </w:p>
    <w:p w:rsidR="00AC43E4" w:rsidRPr="00F63254" w:rsidRDefault="00AC43E4" w:rsidP="00AC43E4">
      <w:pPr>
        <w:pStyle w:val="Default"/>
        <w:numPr>
          <w:ilvl w:val="0"/>
          <w:numId w:val="29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F63254">
        <w:rPr>
          <w:color w:val="auto"/>
          <w:sz w:val="28"/>
          <w:szCs w:val="28"/>
        </w:rPr>
        <w:t>Получения доступа к информационным ресурсам, различными способами (поиск информации  в сети интернет, работа в библиотеке и др.),</w:t>
      </w:r>
      <w:r w:rsidRPr="00F63254">
        <w:rPr>
          <w:color w:val="auto"/>
          <w:kern w:val="2"/>
          <w:sz w:val="28"/>
          <w:szCs w:val="28"/>
        </w:rPr>
        <w:t xml:space="preserve"> в том числе к электронным образовательным ресурсам, размещенным в федеральных и региональных базах данных.</w:t>
      </w:r>
    </w:p>
    <w:p w:rsidR="00AC43E4" w:rsidRPr="00F63254" w:rsidRDefault="00AC43E4" w:rsidP="00AC43E4">
      <w:pPr>
        <w:pStyle w:val="af0"/>
        <w:numPr>
          <w:ilvl w:val="0"/>
          <w:numId w:val="29"/>
        </w:numPr>
        <w:ind w:left="0" w:firstLine="709"/>
        <w:jc w:val="both"/>
        <w:rPr>
          <w:kern w:val="2"/>
          <w:sz w:val="28"/>
          <w:szCs w:val="28"/>
        </w:rPr>
      </w:pPr>
      <w:r w:rsidRPr="00F63254">
        <w:rPr>
          <w:caps w:val="0"/>
          <w:sz w:val="28"/>
          <w:szCs w:val="28"/>
        </w:rPr>
        <w:t>Возможность размещения материалов и работ в информационной среде образовательной организации (статей, выступлений, дискуссий, результатов экспериментальных исследований).</w:t>
      </w:r>
    </w:p>
    <w:sectPr w:rsidR="00AC43E4" w:rsidRPr="00F63254" w:rsidSect="00CD73A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655" w:rsidRDefault="00962655" w:rsidP="00D44F8F">
      <w:pPr>
        <w:spacing w:after="0" w:line="240" w:lineRule="auto"/>
      </w:pPr>
      <w:r>
        <w:separator/>
      </w:r>
    </w:p>
  </w:endnote>
  <w:endnote w:type="continuationSeparator" w:id="0">
    <w:p w:rsidR="00962655" w:rsidRDefault="00962655" w:rsidP="00D4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9111"/>
      <w:docPartObj>
        <w:docPartGallery w:val="Page Numbers (Bottom of Page)"/>
        <w:docPartUnique/>
      </w:docPartObj>
    </w:sdtPr>
    <w:sdtEndPr/>
    <w:sdtContent>
      <w:p w:rsidR="00C957A6" w:rsidRDefault="00C957A6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6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57A6" w:rsidRDefault="00C957A6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655" w:rsidRDefault="00962655" w:rsidP="00D44F8F">
      <w:pPr>
        <w:spacing w:after="0" w:line="240" w:lineRule="auto"/>
      </w:pPr>
      <w:r>
        <w:separator/>
      </w:r>
    </w:p>
  </w:footnote>
  <w:footnote w:type="continuationSeparator" w:id="0">
    <w:p w:rsidR="00962655" w:rsidRDefault="00962655" w:rsidP="00D44F8F">
      <w:pPr>
        <w:spacing w:after="0" w:line="240" w:lineRule="auto"/>
      </w:pPr>
      <w:r>
        <w:continuationSeparator/>
      </w:r>
    </w:p>
  </w:footnote>
  <w:footnote w:id="1">
    <w:p w:rsidR="00C957A6" w:rsidRPr="00097497" w:rsidRDefault="00C957A6" w:rsidP="00085724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>
        <w:tab/>
      </w:r>
      <w:r w:rsidRPr="00097497">
        <w:rPr>
          <w:rFonts w:ascii="Times New Roman" w:hAnsi="Times New Roman" w:cs="Times New Roman"/>
          <w:sz w:val="20"/>
          <w:szCs w:val="20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097497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097497">
        <w:rPr>
          <w:rFonts w:ascii="Times New Roman" w:hAnsi="Times New Roman" w:cs="Times New Roman"/>
          <w:sz w:val="20"/>
          <w:szCs w:val="20"/>
        </w:rPr>
        <w:t xml:space="preserve"> России от 06.10.2009 N 373 </w:t>
      </w:r>
      <w:r w:rsidRPr="00097497">
        <w:rPr>
          <w:rFonts w:ascii="Times New Roman" w:eastAsia="Times New Roman" w:hAnsi="Times New Roman" w:cs="Times New Roman"/>
          <w:kern w:val="0"/>
          <w:sz w:val="20"/>
          <w:szCs w:val="20"/>
        </w:rPr>
        <w:t xml:space="preserve">(зарегистрирован Министерством юстиции Российской Федерации 22 декабря 2009 г., регистрационный № 15785) </w:t>
      </w:r>
      <w:r w:rsidRPr="00097497">
        <w:rPr>
          <w:rFonts w:ascii="Times New Roman" w:hAnsi="Times New Roman" w:cs="Times New Roman"/>
          <w:sz w:val="20"/>
          <w:szCs w:val="20"/>
        </w:rPr>
        <w:t xml:space="preserve">(ред. от 18.12.2012) (далее – </w:t>
      </w:r>
      <w:r>
        <w:rPr>
          <w:rFonts w:ascii="Times New Roman" w:hAnsi="Times New Roman" w:cs="Times New Roman"/>
          <w:sz w:val="20"/>
          <w:szCs w:val="20"/>
        </w:rPr>
        <w:br/>
      </w:r>
      <w:r w:rsidRPr="00097497">
        <w:rPr>
          <w:rFonts w:ascii="Times New Roman" w:hAnsi="Times New Roman" w:cs="Times New Roman"/>
          <w:sz w:val="20"/>
          <w:szCs w:val="20"/>
        </w:rPr>
        <w:t>ФГОС НОО).</w:t>
      </w:r>
    </w:p>
  </w:footnote>
  <w:footnote w:id="2">
    <w:p w:rsidR="00C957A6" w:rsidRPr="004547B5" w:rsidRDefault="00C957A6" w:rsidP="00085724">
      <w:pPr>
        <w:pStyle w:val="ConsPlusNormal"/>
        <w:spacing w:before="120" w:after="120"/>
        <w:jc w:val="both"/>
        <w:rPr>
          <w:rFonts w:ascii="Times New Roman" w:hAnsi="Times New Roman" w:cs="Times New Roman"/>
        </w:rPr>
      </w:pPr>
      <w:r w:rsidRPr="004547B5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4547B5">
        <w:rPr>
          <w:rFonts w:ascii="Times New Roman" w:hAnsi="Times New Roman" w:cs="Times New Roman"/>
          <w:sz w:val="24"/>
          <w:szCs w:val="24"/>
        </w:rPr>
        <w:t xml:space="preserve"> </w:t>
      </w:r>
      <w:r w:rsidRPr="004547B5">
        <w:rPr>
          <w:rFonts w:ascii="Times New Roman" w:hAnsi="Times New Roman" w:cs="Times New Roman"/>
          <w:sz w:val="24"/>
          <w:szCs w:val="24"/>
        </w:rPr>
        <w:tab/>
      </w:r>
      <w:r w:rsidRPr="004547B5">
        <w:rPr>
          <w:rFonts w:ascii="Times New Roman" w:hAnsi="Times New Roman" w:cs="Times New Roman"/>
        </w:rPr>
        <w:t>Пункт 16 статьи 2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3">
    <w:p w:rsidR="00C957A6" w:rsidRDefault="00C957A6" w:rsidP="00DA0814">
      <w:pPr>
        <w:pStyle w:val="a9"/>
        <w:spacing w:before="0" w:after="0" w:line="240" w:lineRule="auto"/>
        <w:jc w:val="both"/>
      </w:pPr>
      <w:r>
        <w:rPr>
          <w:rStyle w:val="aa"/>
          <w:rFonts w:eastAsia="Arial Unicode MS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  <w:footnote w:id="4">
    <w:p w:rsidR="00C957A6" w:rsidRPr="00E83012" w:rsidRDefault="00C957A6" w:rsidP="008F4744">
      <w:pPr>
        <w:pStyle w:val="ac"/>
        <w:rPr>
          <w:rFonts w:ascii="Times New Roman" w:hAnsi="Times New Roman" w:cs="Times New Roman"/>
        </w:rPr>
      </w:pPr>
      <w:r w:rsidRPr="00D3206F">
        <w:rPr>
          <w:rStyle w:val="ab"/>
        </w:rPr>
        <w:footnoteRef/>
      </w:r>
      <w:r w:rsidRPr="00D3206F">
        <w:tab/>
      </w:r>
      <w:r>
        <w:t>Р</w:t>
      </w:r>
      <w:r w:rsidRPr="00E83012">
        <w:rPr>
          <w:rFonts w:ascii="Times New Roman" w:hAnsi="Times New Roman" w:cs="Times New Roman"/>
        </w:rPr>
        <w:t xml:space="preserve">аздел </w:t>
      </w:r>
      <w:r w:rsidRPr="00E83012">
        <w:rPr>
          <w:rFonts w:ascii="Times New Roman" w:hAnsi="Times New Roman" w:cs="Times New Roman"/>
          <w:lang w:val="en-US"/>
        </w:rPr>
        <w:t>III</w:t>
      </w:r>
      <w:r w:rsidRPr="00E83012">
        <w:rPr>
          <w:rFonts w:ascii="Times New Roman" w:hAnsi="Times New Roman" w:cs="Times New Roman"/>
        </w:rPr>
        <w:t xml:space="preserve"> ФГОС НОО.</w:t>
      </w:r>
    </w:p>
  </w:footnote>
  <w:footnote w:id="5">
    <w:p w:rsidR="00C957A6" w:rsidRDefault="00C957A6" w:rsidP="00CC287D">
      <w:pPr>
        <w:pStyle w:val="1"/>
        <w:spacing w:before="0" w:after="0" w:line="240" w:lineRule="auto"/>
        <w:jc w:val="both"/>
      </w:pPr>
      <w:r w:rsidRPr="00E0372E">
        <w:rPr>
          <w:rStyle w:val="ab"/>
          <w:rFonts w:ascii="Times New Roman" w:hAnsi="Times New Roman"/>
          <w:b w:val="0"/>
          <w:i/>
          <w:sz w:val="20"/>
          <w:szCs w:val="20"/>
        </w:rPr>
        <w:footnoteRef/>
      </w:r>
      <w:r>
        <w:rPr>
          <w:rFonts w:ascii="Times New Roman" w:hAnsi="Times New Roman"/>
          <w:b w:val="0"/>
          <w:sz w:val="20"/>
          <w:szCs w:val="20"/>
        </w:rPr>
        <w:t>П. </w:t>
      </w:r>
      <w:proofErr w:type="gramStart"/>
      <w:r>
        <w:rPr>
          <w:rFonts w:ascii="Times New Roman" w:hAnsi="Times New Roman"/>
          <w:b w:val="0"/>
          <w:sz w:val="20"/>
          <w:szCs w:val="20"/>
        </w:rPr>
        <w:t>п</w:t>
      </w:r>
      <w:proofErr w:type="gramEnd"/>
      <w:r>
        <w:rPr>
          <w:rFonts w:ascii="Times New Roman" w:hAnsi="Times New Roman"/>
          <w:b w:val="0"/>
          <w:sz w:val="20"/>
          <w:szCs w:val="20"/>
        </w:rPr>
        <w:t> 10.9, 10.10 постановления</w:t>
      </w:r>
      <w:r w:rsidRPr="00E0372E">
        <w:rPr>
          <w:rFonts w:ascii="Times New Roman" w:hAnsi="Times New Roman"/>
          <w:b w:val="0"/>
          <w:sz w:val="20"/>
          <w:szCs w:val="20"/>
        </w:rPr>
        <w:t xml:space="preserve"> Главного государственного санитарного врача РФ от 29 декабря 2010 г. N 189 г. Москва</w:t>
      </w:r>
      <w:r>
        <w:rPr>
          <w:rFonts w:ascii="Times New Roman" w:hAnsi="Times New Roman"/>
          <w:b w:val="0"/>
          <w:sz w:val="20"/>
          <w:szCs w:val="20"/>
        </w:rPr>
        <w:t xml:space="preserve"> «</w:t>
      </w:r>
      <w:r w:rsidRPr="00E0372E">
        <w:rPr>
          <w:rFonts w:ascii="Times New Roman" w:hAnsi="Times New Roman"/>
          <w:b w:val="0"/>
          <w:sz w:val="20"/>
          <w:szCs w:val="20"/>
        </w:rPr>
        <w:t>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C957A6" w:rsidRDefault="00C957A6" w:rsidP="00CC287D">
      <w:pPr>
        <w:pStyle w:val="ac"/>
        <w:tabs>
          <w:tab w:val="left" w:pos="2490"/>
        </w:tabs>
      </w:pPr>
      <w:r>
        <w:tab/>
      </w:r>
    </w:p>
  </w:footnote>
  <w:footnote w:id="6">
    <w:p w:rsidR="00C957A6" w:rsidRDefault="00C957A6" w:rsidP="006F1FAD">
      <w:pPr>
        <w:pStyle w:val="1"/>
        <w:keepLines/>
        <w:numPr>
          <w:ilvl w:val="0"/>
          <w:numId w:val="10"/>
        </w:numPr>
        <w:spacing w:before="0" w:after="0" w:line="240" w:lineRule="auto"/>
        <w:ind w:left="0" w:firstLine="0"/>
        <w:jc w:val="both"/>
      </w:pPr>
      <w:r w:rsidRPr="0091192C">
        <w:rPr>
          <w:rStyle w:val="ab"/>
          <w:rFonts w:ascii="Times New Roman" w:hAnsi="Times New Roman"/>
          <w:color w:val="auto"/>
          <w:sz w:val="20"/>
          <w:szCs w:val="20"/>
        </w:rPr>
        <w:footnoteRef/>
      </w:r>
      <w:r w:rsidRPr="0091192C">
        <w:rPr>
          <w:rFonts w:ascii="Times New Roman" w:hAnsi="Times New Roman"/>
          <w:color w:val="auto"/>
          <w:sz w:val="20"/>
          <w:szCs w:val="20"/>
        </w:rPr>
        <w:t>П. </w:t>
      </w:r>
      <w:proofErr w:type="gramStart"/>
      <w:r w:rsidRPr="0091192C">
        <w:rPr>
          <w:rFonts w:ascii="Times New Roman" w:hAnsi="Times New Roman"/>
          <w:color w:val="auto"/>
          <w:sz w:val="20"/>
          <w:szCs w:val="20"/>
        </w:rPr>
        <w:t>п</w:t>
      </w:r>
      <w:proofErr w:type="gramEnd"/>
      <w:r w:rsidRPr="0091192C">
        <w:rPr>
          <w:rFonts w:ascii="Times New Roman" w:hAnsi="Times New Roman"/>
          <w:color w:val="auto"/>
          <w:sz w:val="20"/>
          <w:szCs w:val="20"/>
        </w:rPr>
        <w:t> 10.9, 10.10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7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1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2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3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07090640"/>
    <w:multiLevelType w:val="hybridMultilevel"/>
    <w:tmpl w:val="C7E6652E"/>
    <w:lvl w:ilvl="0" w:tplc="2C2C21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198F6E2">
      <w:numFmt w:val="none"/>
      <w:lvlText w:val=""/>
      <w:lvlJc w:val="left"/>
      <w:pPr>
        <w:tabs>
          <w:tab w:val="num" w:pos="360"/>
        </w:tabs>
      </w:pPr>
    </w:lvl>
    <w:lvl w:ilvl="2" w:tplc="CC30C38E">
      <w:numFmt w:val="none"/>
      <w:lvlText w:val=""/>
      <w:lvlJc w:val="left"/>
      <w:pPr>
        <w:tabs>
          <w:tab w:val="num" w:pos="360"/>
        </w:tabs>
      </w:pPr>
    </w:lvl>
    <w:lvl w:ilvl="3" w:tplc="90DA7A76">
      <w:numFmt w:val="none"/>
      <w:lvlText w:val=""/>
      <w:lvlJc w:val="left"/>
      <w:pPr>
        <w:tabs>
          <w:tab w:val="num" w:pos="360"/>
        </w:tabs>
      </w:pPr>
    </w:lvl>
    <w:lvl w:ilvl="4" w:tplc="932EC26E">
      <w:numFmt w:val="none"/>
      <w:lvlText w:val=""/>
      <w:lvlJc w:val="left"/>
      <w:pPr>
        <w:tabs>
          <w:tab w:val="num" w:pos="360"/>
        </w:tabs>
      </w:pPr>
    </w:lvl>
    <w:lvl w:ilvl="5" w:tplc="8154F55E">
      <w:numFmt w:val="none"/>
      <w:lvlText w:val=""/>
      <w:lvlJc w:val="left"/>
      <w:pPr>
        <w:tabs>
          <w:tab w:val="num" w:pos="360"/>
        </w:tabs>
      </w:pPr>
    </w:lvl>
    <w:lvl w:ilvl="6" w:tplc="9B908104">
      <w:numFmt w:val="none"/>
      <w:lvlText w:val=""/>
      <w:lvlJc w:val="left"/>
      <w:pPr>
        <w:tabs>
          <w:tab w:val="num" w:pos="360"/>
        </w:tabs>
      </w:pPr>
    </w:lvl>
    <w:lvl w:ilvl="7" w:tplc="0EC4D018">
      <w:numFmt w:val="none"/>
      <w:lvlText w:val=""/>
      <w:lvlJc w:val="left"/>
      <w:pPr>
        <w:tabs>
          <w:tab w:val="num" w:pos="360"/>
        </w:tabs>
      </w:pPr>
    </w:lvl>
    <w:lvl w:ilvl="8" w:tplc="CBFC3AB2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122B2614"/>
    <w:multiLevelType w:val="hybridMultilevel"/>
    <w:tmpl w:val="16F06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6613218"/>
    <w:multiLevelType w:val="hybridMultilevel"/>
    <w:tmpl w:val="CFEC31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1FF77D3E"/>
    <w:multiLevelType w:val="hybridMultilevel"/>
    <w:tmpl w:val="223A68DC"/>
    <w:lvl w:ilvl="0" w:tplc="3B86CC6E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9E08FBC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B21E2E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CEA7D3C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7EE07B8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E0CC88E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358B344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6CE307C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1F037BC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251161"/>
    <w:multiLevelType w:val="hybridMultilevel"/>
    <w:tmpl w:val="6F5A7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9671E05"/>
    <w:multiLevelType w:val="hybridMultilevel"/>
    <w:tmpl w:val="BE30D258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21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49C1409"/>
    <w:multiLevelType w:val="hybridMultilevel"/>
    <w:tmpl w:val="D7F690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6725FFD"/>
    <w:multiLevelType w:val="hybridMultilevel"/>
    <w:tmpl w:val="9D8ED4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F195FBC"/>
    <w:multiLevelType w:val="hybridMultilevel"/>
    <w:tmpl w:val="5414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2C40D51"/>
    <w:multiLevelType w:val="hybridMultilevel"/>
    <w:tmpl w:val="4E2A2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29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0">
    <w:nsid w:val="6C4E42B7"/>
    <w:multiLevelType w:val="hybridMultilevel"/>
    <w:tmpl w:val="FDBE2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5BD3684"/>
    <w:multiLevelType w:val="hybridMultilevel"/>
    <w:tmpl w:val="553A1E20"/>
    <w:lvl w:ilvl="0" w:tplc="2B04ADB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2A864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F41AF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2C62F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A6983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B2BF8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82B4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0A0A4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FCA5C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E42814"/>
    <w:multiLevelType w:val="hybridMultilevel"/>
    <w:tmpl w:val="71A670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4"/>
  </w:num>
  <w:num w:numId="4">
    <w:abstractNumId w:val="5"/>
  </w:num>
  <w:num w:numId="5">
    <w:abstractNumId w:val="34"/>
  </w:num>
  <w:num w:numId="6">
    <w:abstractNumId w:val="31"/>
  </w:num>
  <w:num w:numId="7">
    <w:abstractNumId w:val="15"/>
  </w:num>
  <w:num w:numId="8">
    <w:abstractNumId w:val="0"/>
  </w:num>
  <w:num w:numId="9">
    <w:abstractNumId w:val="8"/>
  </w:num>
  <w:num w:numId="10">
    <w:abstractNumId w:val="1"/>
  </w:num>
  <w:num w:numId="11">
    <w:abstractNumId w:val="10"/>
  </w:num>
  <w:num w:numId="12">
    <w:abstractNumId w:val="17"/>
  </w:num>
  <w:num w:numId="13">
    <w:abstractNumId w:val="27"/>
  </w:num>
  <w:num w:numId="14">
    <w:abstractNumId w:val="9"/>
  </w:num>
  <w:num w:numId="15">
    <w:abstractNumId w:val="29"/>
  </w:num>
  <w:num w:numId="16">
    <w:abstractNumId w:val="24"/>
  </w:num>
  <w:num w:numId="17">
    <w:abstractNumId w:val="28"/>
  </w:num>
  <w:num w:numId="18">
    <w:abstractNumId w:val="3"/>
  </w:num>
  <w:num w:numId="19">
    <w:abstractNumId w:val="6"/>
  </w:num>
  <w:num w:numId="20">
    <w:abstractNumId w:val="7"/>
  </w:num>
  <w:num w:numId="21">
    <w:abstractNumId w:val="2"/>
  </w:num>
  <w:num w:numId="22">
    <w:abstractNumId w:val="12"/>
  </w:num>
  <w:num w:numId="23">
    <w:abstractNumId w:val="11"/>
  </w:num>
  <w:num w:numId="24">
    <w:abstractNumId w:val="13"/>
  </w:num>
  <w:num w:numId="25">
    <w:abstractNumId w:val="25"/>
  </w:num>
  <w:num w:numId="26">
    <w:abstractNumId w:val="26"/>
  </w:num>
  <w:num w:numId="27">
    <w:abstractNumId w:val="30"/>
  </w:num>
  <w:num w:numId="28">
    <w:abstractNumId w:val="20"/>
  </w:num>
  <w:num w:numId="29">
    <w:abstractNumId w:val="32"/>
  </w:num>
  <w:num w:numId="30">
    <w:abstractNumId w:val="19"/>
  </w:num>
  <w:num w:numId="31">
    <w:abstractNumId w:val="16"/>
  </w:num>
  <w:num w:numId="32">
    <w:abstractNumId w:val="33"/>
  </w:num>
  <w:num w:numId="33">
    <w:abstractNumId w:val="14"/>
  </w:num>
  <w:num w:numId="34">
    <w:abstractNumId w:val="22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2F6E"/>
    <w:rsid w:val="00003670"/>
    <w:rsid w:val="00003822"/>
    <w:rsid w:val="00031A2F"/>
    <w:rsid w:val="00085724"/>
    <w:rsid w:val="00095A2E"/>
    <w:rsid w:val="00102267"/>
    <w:rsid w:val="00107847"/>
    <w:rsid w:val="00114978"/>
    <w:rsid w:val="00121AAD"/>
    <w:rsid w:val="00136651"/>
    <w:rsid w:val="00136823"/>
    <w:rsid w:val="00145218"/>
    <w:rsid w:val="00147E9C"/>
    <w:rsid w:val="001A2731"/>
    <w:rsid w:val="001E317A"/>
    <w:rsid w:val="001E4ED2"/>
    <w:rsid w:val="001E7F67"/>
    <w:rsid w:val="002109E5"/>
    <w:rsid w:val="00226F96"/>
    <w:rsid w:val="002367EA"/>
    <w:rsid w:val="00250A60"/>
    <w:rsid w:val="00275ADC"/>
    <w:rsid w:val="00281BE9"/>
    <w:rsid w:val="002A33AA"/>
    <w:rsid w:val="002A6BEB"/>
    <w:rsid w:val="00313E1D"/>
    <w:rsid w:val="0033128D"/>
    <w:rsid w:val="00341547"/>
    <w:rsid w:val="00343ABA"/>
    <w:rsid w:val="003672B9"/>
    <w:rsid w:val="00372D63"/>
    <w:rsid w:val="003A14C0"/>
    <w:rsid w:val="003C087C"/>
    <w:rsid w:val="003D17CE"/>
    <w:rsid w:val="003D4D45"/>
    <w:rsid w:val="00400226"/>
    <w:rsid w:val="00444E92"/>
    <w:rsid w:val="00471978"/>
    <w:rsid w:val="00486BB4"/>
    <w:rsid w:val="004A133D"/>
    <w:rsid w:val="00501C88"/>
    <w:rsid w:val="00510118"/>
    <w:rsid w:val="00545730"/>
    <w:rsid w:val="00562536"/>
    <w:rsid w:val="00593DB1"/>
    <w:rsid w:val="005A0CEF"/>
    <w:rsid w:val="005A198D"/>
    <w:rsid w:val="005B4E78"/>
    <w:rsid w:val="005B7F05"/>
    <w:rsid w:val="005E2D2E"/>
    <w:rsid w:val="005F29DC"/>
    <w:rsid w:val="006221DB"/>
    <w:rsid w:val="00655918"/>
    <w:rsid w:val="0065647C"/>
    <w:rsid w:val="00662CEF"/>
    <w:rsid w:val="00692D5B"/>
    <w:rsid w:val="00693B87"/>
    <w:rsid w:val="006A16B3"/>
    <w:rsid w:val="006D0487"/>
    <w:rsid w:val="006F1077"/>
    <w:rsid w:val="006F1FAD"/>
    <w:rsid w:val="00711B37"/>
    <w:rsid w:val="00754A43"/>
    <w:rsid w:val="007813C0"/>
    <w:rsid w:val="007B3B8F"/>
    <w:rsid w:val="007C7967"/>
    <w:rsid w:val="007F6050"/>
    <w:rsid w:val="0081370F"/>
    <w:rsid w:val="008251AF"/>
    <w:rsid w:val="008315C0"/>
    <w:rsid w:val="00874D38"/>
    <w:rsid w:val="008A0C60"/>
    <w:rsid w:val="008C3FD0"/>
    <w:rsid w:val="008E3811"/>
    <w:rsid w:val="008F4744"/>
    <w:rsid w:val="00946D93"/>
    <w:rsid w:val="00962655"/>
    <w:rsid w:val="009661BA"/>
    <w:rsid w:val="009834CA"/>
    <w:rsid w:val="009835F1"/>
    <w:rsid w:val="00993380"/>
    <w:rsid w:val="009B5D90"/>
    <w:rsid w:val="009C2668"/>
    <w:rsid w:val="00A14D2B"/>
    <w:rsid w:val="00A3711F"/>
    <w:rsid w:val="00A70A5A"/>
    <w:rsid w:val="00A71F37"/>
    <w:rsid w:val="00AC4083"/>
    <w:rsid w:val="00AC43E4"/>
    <w:rsid w:val="00AD29AF"/>
    <w:rsid w:val="00AD3438"/>
    <w:rsid w:val="00AE5308"/>
    <w:rsid w:val="00AF41AF"/>
    <w:rsid w:val="00B4546D"/>
    <w:rsid w:val="00B81217"/>
    <w:rsid w:val="00B81222"/>
    <w:rsid w:val="00B96417"/>
    <w:rsid w:val="00BA56D6"/>
    <w:rsid w:val="00BC63E0"/>
    <w:rsid w:val="00BE06D6"/>
    <w:rsid w:val="00BF3A69"/>
    <w:rsid w:val="00BF79C9"/>
    <w:rsid w:val="00C91A1E"/>
    <w:rsid w:val="00C957A6"/>
    <w:rsid w:val="00CA4E8D"/>
    <w:rsid w:val="00CC287D"/>
    <w:rsid w:val="00CD73A9"/>
    <w:rsid w:val="00CE08F2"/>
    <w:rsid w:val="00CE4DDF"/>
    <w:rsid w:val="00CF558B"/>
    <w:rsid w:val="00D30351"/>
    <w:rsid w:val="00D37BBC"/>
    <w:rsid w:val="00D44F8F"/>
    <w:rsid w:val="00D65F09"/>
    <w:rsid w:val="00D70550"/>
    <w:rsid w:val="00DA0814"/>
    <w:rsid w:val="00DA17BB"/>
    <w:rsid w:val="00E1073B"/>
    <w:rsid w:val="00E13191"/>
    <w:rsid w:val="00E2588E"/>
    <w:rsid w:val="00E64336"/>
    <w:rsid w:val="00E7176A"/>
    <w:rsid w:val="00EE7A8C"/>
    <w:rsid w:val="00EF39B1"/>
    <w:rsid w:val="00F01786"/>
    <w:rsid w:val="00F24512"/>
    <w:rsid w:val="00F342A7"/>
    <w:rsid w:val="00F515B5"/>
    <w:rsid w:val="00F519BD"/>
    <w:rsid w:val="00F62F6E"/>
    <w:rsid w:val="00F71B88"/>
    <w:rsid w:val="00FD752D"/>
    <w:rsid w:val="00FF10BF"/>
    <w:rsid w:val="00FF168D"/>
    <w:rsid w:val="00FF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6E"/>
  </w:style>
  <w:style w:type="paragraph" w:styleId="1">
    <w:name w:val="heading 1"/>
    <w:basedOn w:val="a"/>
    <w:next w:val="a"/>
    <w:link w:val="10"/>
    <w:uiPriority w:val="9"/>
    <w:qFormat/>
    <w:rsid w:val="006F1FAD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color w:val="00000A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F62F6E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B81222"/>
    <w:pPr>
      <w:suppressAutoHyphens/>
    </w:pPr>
    <w:rPr>
      <w:rFonts w:ascii="Calibri" w:eastAsia="Arial Unicode MS" w:hAnsi="Calibri" w:cs="Calibri"/>
      <w:color w:val="00000A"/>
      <w:kern w:val="1"/>
    </w:rPr>
  </w:style>
  <w:style w:type="paragraph" w:styleId="3">
    <w:name w:val="toc 3"/>
    <w:basedOn w:val="a"/>
    <w:next w:val="a"/>
    <w:autoRedefine/>
    <w:uiPriority w:val="39"/>
    <w:unhideWhenUsed/>
    <w:rsid w:val="00B81222"/>
    <w:pPr>
      <w:tabs>
        <w:tab w:val="right" w:leader="dot" w:pos="9628"/>
      </w:tabs>
      <w:suppressAutoHyphens/>
      <w:ind w:left="426"/>
    </w:pPr>
    <w:rPr>
      <w:rFonts w:ascii="Calibri" w:eastAsia="Arial Unicode MS" w:hAnsi="Calibri" w:cs="Calibri"/>
      <w:color w:val="00000A"/>
      <w:kern w:val="1"/>
    </w:rPr>
  </w:style>
  <w:style w:type="character" w:styleId="a4">
    <w:name w:val="Hyperlink"/>
    <w:uiPriority w:val="99"/>
    <w:unhideWhenUsed/>
    <w:rsid w:val="00B81222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993380"/>
    <w:pPr>
      <w:tabs>
        <w:tab w:val="right" w:leader="dot" w:pos="9628"/>
      </w:tabs>
      <w:suppressAutoHyphens/>
      <w:spacing w:line="240" w:lineRule="auto"/>
      <w:jc w:val="center"/>
    </w:pPr>
    <w:rPr>
      <w:rFonts w:ascii="Calibri" w:eastAsia="Arial Unicode MS" w:hAnsi="Calibri" w:cs="Calibri"/>
      <w:color w:val="00000A"/>
      <w:kern w:val="1"/>
    </w:rPr>
  </w:style>
  <w:style w:type="paragraph" w:customStyle="1" w:styleId="a5">
    <w:name w:val="А ОСН ТЕКСТ"/>
    <w:basedOn w:val="a"/>
    <w:link w:val="a6"/>
    <w:rsid w:val="00B81222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6">
    <w:name w:val="А ОСН ТЕКСТ Знак"/>
    <w:link w:val="a5"/>
    <w:rsid w:val="00B81222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a7">
    <w:name w:val="Body Text"/>
    <w:basedOn w:val="a"/>
    <w:link w:val="a8"/>
    <w:uiPriority w:val="99"/>
    <w:unhideWhenUsed/>
    <w:rsid w:val="00662CEF"/>
    <w:pPr>
      <w:suppressAutoHyphens/>
      <w:spacing w:after="120"/>
    </w:pPr>
    <w:rPr>
      <w:rFonts w:ascii="Calibri" w:eastAsia="Arial Unicode MS" w:hAnsi="Calibri" w:cs="Times New Roman"/>
      <w:color w:val="00000A"/>
      <w:kern w:val="1"/>
    </w:rPr>
  </w:style>
  <w:style w:type="character" w:customStyle="1" w:styleId="a8">
    <w:name w:val="Основной текст Знак"/>
    <w:basedOn w:val="a0"/>
    <w:link w:val="a7"/>
    <w:uiPriority w:val="99"/>
    <w:rsid w:val="00662CEF"/>
    <w:rPr>
      <w:rFonts w:ascii="Calibri" w:eastAsia="Arial Unicode MS" w:hAnsi="Calibri" w:cs="Times New Roman"/>
      <w:color w:val="00000A"/>
      <w:kern w:val="1"/>
    </w:rPr>
  </w:style>
  <w:style w:type="paragraph" w:customStyle="1" w:styleId="Standard">
    <w:name w:val="Standard"/>
    <w:link w:val="Standard1"/>
    <w:uiPriority w:val="99"/>
    <w:rsid w:val="003672B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3672B9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9">
    <w:name w:val="Normal (Web)"/>
    <w:basedOn w:val="a"/>
    <w:uiPriority w:val="99"/>
    <w:rsid w:val="00D44F8F"/>
    <w:pPr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Символ сноски"/>
    <w:rsid w:val="00D44F8F"/>
    <w:rPr>
      <w:vertAlign w:val="superscript"/>
    </w:rPr>
  </w:style>
  <w:style w:type="character" w:customStyle="1" w:styleId="12">
    <w:name w:val="Знак сноски1"/>
    <w:rsid w:val="00D44F8F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693B87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styleId="ab">
    <w:name w:val="footnote reference"/>
    <w:uiPriority w:val="99"/>
    <w:rsid w:val="00085724"/>
    <w:rPr>
      <w:vertAlign w:val="superscript"/>
    </w:rPr>
  </w:style>
  <w:style w:type="paragraph" w:styleId="ac">
    <w:name w:val="footnote text"/>
    <w:aliases w:val="Основной текст с отступом1,Основной текст с отступом11,Body Text Indent,Знак1,Body Text Indent1"/>
    <w:basedOn w:val="a"/>
    <w:link w:val="ad"/>
    <w:rsid w:val="00085724"/>
    <w:pPr>
      <w:spacing w:after="0" w:line="240" w:lineRule="auto"/>
    </w:pPr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ad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c"/>
    <w:rsid w:val="00085724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customStyle="1" w:styleId="ConsPlusNormal">
    <w:name w:val="ConsPlusNormal"/>
    <w:rsid w:val="000857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4">
    <w:name w:val="p4"/>
    <w:basedOn w:val="a"/>
    <w:rsid w:val="0008572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rsid w:val="00085724"/>
  </w:style>
  <w:style w:type="paragraph" w:customStyle="1" w:styleId="09PodZAG">
    <w:name w:val="09PodZAG_п/ж"/>
    <w:basedOn w:val="a"/>
    <w:uiPriority w:val="99"/>
    <w:rsid w:val="00085724"/>
    <w:pPr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B9641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B96417"/>
  </w:style>
  <w:style w:type="paragraph" w:styleId="af0">
    <w:name w:val="List Paragraph"/>
    <w:basedOn w:val="a"/>
    <w:uiPriority w:val="34"/>
    <w:qFormat/>
    <w:rsid w:val="00B96417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character" w:styleId="af1">
    <w:name w:val="annotation reference"/>
    <w:semiHidden/>
    <w:unhideWhenUsed/>
    <w:rsid w:val="00B96417"/>
    <w:rPr>
      <w:sz w:val="16"/>
      <w:szCs w:val="16"/>
    </w:rPr>
  </w:style>
  <w:style w:type="table" w:styleId="af2">
    <w:name w:val="Table Grid"/>
    <w:basedOn w:val="a1"/>
    <w:uiPriority w:val="59"/>
    <w:rsid w:val="00250A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Основной"/>
    <w:basedOn w:val="a"/>
    <w:link w:val="af4"/>
    <w:rsid w:val="00874D3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874D38"/>
    <w:pPr>
      <w:numPr>
        <w:numId w:val="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Знак"/>
    <w:link w:val="af3"/>
    <w:rsid w:val="00874D38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pple-converted-space">
    <w:name w:val="apple-converted-space"/>
    <w:basedOn w:val="a0"/>
    <w:rsid w:val="006F1FAD"/>
  </w:style>
  <w:style w:type="character" w:customStyle="1" w:styleId="10">
    <w:name w:val="Заголовок 1 Знак"/>
    <w:basedOn w:val="a0"/>
    <w:link w:val="1"/>
    <w:uiPriority w:val="9"/>
    <w:rsid w:val="006F1FAD"/>
    <w:rPr>
      <w:rFonts w:ascii="Cambria" w:eastAsia="Times New Roman" w:hAnsi="Cambria" w:cs="Times New Roman"/>
      <w:b/>
      <w:bCs/>
      <w:color w:val="00000A"/>
      <w:kern w:val="32"/>
      <w:sz w:val="32"/>
      <w:szCs w:val="32"/>
    </w:rPr>
  </w:style>
  <w:style w:type="paragraph" w:customStyle="1" w:styleId="18TexstSPISOK1">
    <w:name w:val="18TexstSPISOK_1"/>
    <w:aliases w:val="1"/>
    <w:basedOn w:val="a"/>
    <w:rsid w:val="006F1FAD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Default">
    <w:name w:val="Default"/>
    <w:rsid w:val="006F1F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eadertext">
    <w:name w:val="headertext"/>
    <w:basedOn w:val="a"/>
    <w:rsid w:val="00145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D65F09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30">
    <w:name w:val="Основной текст + Курсив3"/>
    <w:rsid w:val="005A0CEF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c12">
    <w:name w:val="c12"/>
    <w:basedOn w:val="a0"/>
    <w:rsid w:val="009661BA"/>
  </w:style>
  <w:style w:type="paragraph" w:customStyle="1" w:styleId="c11">
    <w:name w:val="c11"/>
    <w:basedOn w:val="a"/>
    <w:rsid w:val="0096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+ Курсив1"/>
    <w:rsid w:val="007813C0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western">
    <w:name w:val="western"/>
    <w:basedOn w:val="a"/>
    <w:rsid w:val="00114978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Буллит"/>
    <w:basedOn w:val="af3"/>
    <w:rsid w:val="00CC287D"/>
    <w:pPr>
      <w:ind w:firstLine="244"/>
    </w:pPr>
  </w:style>
  <w:style w:type="character" w:customStyle="1" w:styleId="Zag11">
    <w:name w:val="Zag_11"/>
    <w:rsid w:val="005F29DC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5F29D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5">
    <w:name w:val="Обычный1"/>
    <w:rsid w:val="005F29DC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af6">
    <w:name w:val="А_основной"/>
    <w:basedOn w:val="a"/>
    <w:link w:val="af7"/>
    <w:qFormat/>
    <w:rsid w:val="00AC408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7">
    <w:name w:val="А_основной Знак"/>
    <w:basedOn w:val="a0"/>
    <w:link w:val="af6"/>
    <w:rsid w:val="00AC4083"/>
    <w:rPr>
      <w:rFonts w:ascii="Times New Roman" w:eastAsia="Calibri" w:hAnsi="Times New Roman" w:cs="Times New Roman"/>
      <w:sz w:val="28"/>
      <w:szCs w:val="28"/>
    </w:rPr>
  </w:style>
  <w:style w:type="paragraph" w:customStyle="1" w:styleId="Zag1">
    <w:name w:val="Zag_1"/>
    <w:basedOn w:val="a"/>
    <w:rsid w:val="00AC4083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C4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semiHidden/>
    <w:unhideWhenUsed/>
    <w:rsid w:val="0083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8315C0"/>
  </w:style>
  <w:style w:type="paragraph" w:styleId="afa">
    <w:name w:val="footer"/>
    <w:basedOn w:val="a"/>
    <w:link w:val="afb"/>
    <w:uiPriority w:val="99"/>
    <w:unhideWhenUsed/>
    <w:rsid w:val="0083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315C0"/>
  </w:style>
  <w:style w:type="paragraph" w:styleId="afc">
    <w:name w:val="Balloon Text"/>
    <w:basedOn w:val="a"/>
    <w:link w:val="afd"/>
    <w:uiPriority w:val="99"/>
    <w:semiHidden/>
    <w:unhideWhenUsed/>
    <w:rsid w:val="0099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993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38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0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39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926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21882</Words>
  <Characters>124733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cp:lastPrinted>2022-10-28T04:52:00Z</cp:lastPrinted>
  <dcterms:created xsi:type="dcterms:W3CDTF">2016-06-29T04:12:00Z</dcterms:created>
  <dcterms:modified xsi:type="dcterms:W3CDTF">2022-10-28T04:57:00Z</dcterms:modified>
</cp:coreProperties>
</file>